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f57857" w14:textId="af5785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регламента государственной услуги "Выдача лицензии, переоформление, выдача дубликатов лицензии на оказание услуг по складской деятельности с выдачей хлопковых расписок"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29 апреля 2014 года N 569. Зарегистрировано Департаментом юстиции Кызылординской области 02 июня 2014 года за N 4692.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лицензии, переоформление, выдача дубликатов лицензии на оказание услуг по складской деятельности с выдачей хлопковых расписок".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Нуртаева Р.С.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15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хлопковой отрасли".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апреля 2014 года N 569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лицензии, переоформление, выдача дубликатов лицензии на оказание услуг по складской деятельности с выдачей хлопковых расписок"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местный исполнительный орган области (государственное учреждение "Управление сельского хозяйства Кызылординской области" (далее -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лицензия, переоформление, дубликат лицензии на оказание услуг по складской деятельности с выдачей хлопковых расписок (далее - лицензия) либо мотивированный ответ об отказе в оказании государственной услуги (далее -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оказание услуг по складской деятельности с выдачей хлопковых расписок" (далее - стандарт), утвержденного постановлением Правительства Республики Казахстан от 15 февраля 2014 года N 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услугодателю либо через портал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принимает документы по описи, выдает услугополучателю либо его представителю копию заявления с отметкой о дате приема документов, регистрирует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лицензию либо отказ и предоставляет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лицензии (в течение девяти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переоформлении (в течение шести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выдаче дубликата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лицензию либо отказ сотруднику канцелярии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услугополучателю либо его представителю лицензию либо отказ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и направляет заявление, удостоверенное электронно-цифровой подписью (далее - ЭЦП)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электронное заявление и документы, и в "личный кабинет" услугополучателя либо его представителя направляется уведомление-отчет о принятии документов с указанием даты получения результата государственной услуги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либо его представителя (не более двадцати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Номер контактного телефона для получения информации об услуге, также в случае необходимости оценки (в том числе обжалования) их качества: 8 (7242) 605443,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 услуг по складской деятельности с выдачей хлопковых расписок"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1"/>
        <w:gridCol w:w="2726"/>
        <w:gridCol w:w="2144"/>
        <w:gridCol w:w="1703"/>
        <w:gridCol w:w="1706"/>
        <w:gridCol w:w="1703"/>
        <w:gridCol w:w="1707"/>
      </w:tblGrid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либо его представителю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лицензию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лицензию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лицензию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лицензии –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переоформлении –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дубликата- 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 услуг по складской деятельности с выдачей хлопковых расписок"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 услуг по складской деятельности с выдачей хлопковых расписок"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 задействованных в оказании государственной услуги, в графической форме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89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