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7857" w14:textId="af57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апреля 2014 года N 569. Зарегистрировано Департаментом юстиции Кызылординской области 02 июня 2014 года за N 4692.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лицензии, переоформление, выдача дубликатов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15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хлопковой отрасли".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2014 года N 569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сельского хозяйства Кызылординской области" (далее -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лицензия, переоформление, дубликат лицензии на оказание услуг по складской деятельности с выдачей хлопковых расписок (далее - лицензия)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(далее - стандарт), утвержденного постановлением Правительства Республики Казахстан от 15 февраля 2014 года N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либо через портал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принимает документы по описи, выдает услугополучателю либо его представителю копию заявления с отметкой о дате приема документов,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лицензию либо отказ и предоставляет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(в течение девяти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переоформлении (в течение шести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лицензию либо отказ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услугополучателю либо его представителю лицензию либо отказ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заявление, удостоверенное электронно-цифровой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либо его представителя направляется уведомление-отчет о принятии документов с указанием даты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605443,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складской деятельности с выдачей хлопковых расписок"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726"/>
        <w:gridCol w:w="2144"/>
        <w:gridCol w:w="1703"/>
        <w:gridCol w:w="1706"/>
        <w:gridCol w:w="1703"/>
        <w:gridCol w:w="1707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лицензию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лицензии –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переоформлении –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дубликата-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складской деятельности с выдачей хлопковых расписок"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складской деятельности с выдачей хлопковых расписок"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9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9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