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6c789d" w14:textId="46c789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22 апреля 2014 года N 560. Зарегистрировано Департаментом юстиции Кызылординской области 02 июня 2014 года за N 4691.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Амреева Г.М.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155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N 130 "Об утверждении Правил выдачи разрешения на транзит продукции" и от 12 марта 2008 года N 244 "Об утверждении Правил оформления гарантийных обязательств импортеров (конечных пользователей) и проверок их исполнения".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N 560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предпринимательства и туризма Кызылординской области")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портал "электронного правительства": www.e.gov.kz или государственную базу данных "Е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лицензирование":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лицензия, переоформление, дубликат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 (далее - лицензия), либо мотивированный ответ об отказе в оказании государственной услуги (далее -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 (далее - стандарт), утвержденного постановлением Правительства Республики Казахстан от 26 февраля 2014 года N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через портал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либо его представителю копию заявления с отметкой о регистрации и указанием даты и времени приема пакета документов,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- в течение тринадцати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переоформлении лицензии - в течение тринадцати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дубликатов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лицензию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сотрудник канцелярии регистрирует и выдает лицензию либо отказ услугополучателю либо его представителю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электронной 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40 10 59,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осуществление деятельности по сбору (заготовке),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хранению, переработке и реализации юридическими лицами лома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9"/>
        <w:gridCol w:w="2673"/>
        <w:gridCol w:w="1888"/>
        <w:gridCol w:w="1670"/>
        <w:gridCol w:w="2125"/>
        <w:gridCol w:w="1670"/>
        <w:gridCol w:w="1675"/>
      </w:tblGrid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документы, выдает услугополучателю либо его представителю копию заяления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лицензию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лицензию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лицензию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лицензии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переоформлении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13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дубликатов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лицензии на осуществление деятельности по сбору (заготовке),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хранению, переработке и реализации юридическими лицами лома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лицензии на осуществление деятельности по сбору (заготовке),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хранению, переработке и реализации юридическими лицами лома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5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5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