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789d" w14:textId="46c7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22 апреля 2014 года N 560. Зарегистрировано Департаментом юстиции Кызылординской области 02 июня 2014 года за N 4691. Утратило силу постановлением Кызылординского областного акимата от 13 ноября 2014 года N 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Кызылординского областного акимата от 13.11.2014 </w:t>
      </w:r>
      <w:r>
        <w:rPr>
          <w:rFonts w:ascii="Times New Roman"/>
          <w:b w:val="false"/>
          <w:i w:val="false"/>
          <w:color w:val="ff0000"/>
          <w:sz w:val="28"/>
        </w:rPr>
        <w:t>N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Амреева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опубликования, но не ранее введения в действие постановления Правительства Республики Казахстан от 26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N 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индустрии и новых технологий Республики Казахстан в области промышленности и экспортного контроля, внесении изменений в постановления Правительства Республики Казахстан от 11 февраля 2008 года N 130 "Об утверждении Правил выдачи разрешения на транзит продукции" и от 12 марта 2008 года N 244 "Об утверждении Правил оформления гарантийных обязательств импортеров (конечных пользователей) и проверок их исполнения".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Кушербаев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апреля 2014 года N 560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местный исполнительный орган области (государственное учреждение "Управление предпринимательства и туризма Кызылординской области") (далее – услугодатель)).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"электронного правительства": www.e.gov.kz или государственную базу данных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лицензирование":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– лицензия, переоформление, дубликат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 (далее - лицензия), либо мотивированный ответ об отказе в оказании государственной услуги (далее -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 (далее - стандарт), утвержденного постановлением Правительства Республики Казахстан от 26 февраля 2014 года N 155.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 услугодателю либо через портал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документы, выдает услугополучателю либо его представителю копию заявления с отметкой о регистрации и указанием даты и времени приема пакета документов,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подготавливает и предоставляет лицензию либо отказ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лицензии - в течение тринадцати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 - в течение тринадцати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дубликатов лицензии –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лицензию либо отказ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сотрудник канцелярии регистрирует и выдает лицензию либо отказ услугополучателю либо его представителю (не более пятнадцати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приведено в блок-схеме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регистрируется на портале и направляет электронное заявление, удостоверенное электронной цифровой подписью (далее - ЭЦП)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электронное заявление и документы, и в "личный кабинет" услугополучателя либо его представителя направляется уведомление-отчет о принятии документов с указанием даты получения результата государственной услуги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2-5 пункта 6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регистрирует и отправляет результат оказания государственной услуги в "личный кабинет" услугополучателя либо его представителя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Номер контактного телефона для получения информации об услуге, также в случае необходимости оценки (в том числе обжалования) их качества: 8 (7242) 40 10 59,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осуществление деятельности по сбору (заготовке),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переработке и реализации юридическими лицами 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2673"/>
        <w:gridCol w:w="1888"/>
        <w:gridCol w:w="1670"/>
        <w:gridCol w:w="2125"/>
        <w:gridCol w:w="1670"/>
        <w:gridCol w:w="1675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выдает услугополучателю либо его представителю копию заяления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подготавливает лицензию либо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лицензию либо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лицензию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лицензию либо отказ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лицензию либо отказ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лицензию либо отказ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выдаче лицензии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13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переоформлении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13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выдаче дубликатов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лицензии на осуществление деятельности по сбору (заготовке),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переработке и реализации юридическими лицами 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(процедуры)с указанием длительности каждой процедуры (действия)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лицензии на осуществление деятельности по сбору (заготовке),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переработке и реализации юридическими лицами 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95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95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