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b5ba" w14:textId="bfab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29 апреля 2014 года N 568. Зарегистрировано Департаментом юстиции Кызылординской области 30 мая 2014 года за N 4689.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туристской информации, в том числе о туристском потенциале, объектах туризма и лицах, осуществляющих туристскую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Альназарову А.Ш.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N 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туризма".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2014 года N 568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(государственное учреждение "Управление предпринимательства и туризма Кызылординской области")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 (далее – информация).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заявления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постановлением Правительства Республики Казахстан от 5 марта 2014 года N 192.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талон с указанием даты принятия, фамилии и инициалов лица, принявшего документы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подготавливает и предоставляет информацию руководителю услугодателя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информацию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сотрудник канцелярии регистрирует и выдает информацию услугополучателю (не более двадцати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40-10-55,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туристской информации,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туристском потенциале, объектах 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туристскую деятельность"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881"/>
        <w:gridCol w:w="1800"/>
        <w:gridCol w:w="1800"/>
        <w:gridCol w:w="1572"/>
        <w:gridCol w:w="1800"/>
        <w:gridCol w:w="1801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документы, выдает услугополучателю 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подготавливает информацию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информацию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информацию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информацию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информацию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туристской информации,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туристском потенциале, объектах 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туристскую деятельность"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