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4e7d" w14:textId="feb4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08 апреля 2014 года N 540. Зарегистрировано Департаментом юстиции Кызылординской области 20 мая 2014 года за N 4676.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Нуртаева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со дня первого официального опубликования, но не ранее введения в действие постановления Правительства Республики Казахстан от 3 марта 2014 года </w:t>
      </w:r>
      <w:r>
        <w:rPr>
          <w:rFonts w:ascii="Times New Roman"/>
          <w:b w:val="false"/>
          <w:i w:val="false"/>
          <w:color w:val="000000"/>
          <w:sz w:val="28"/>
        </w:rPr>
        <w:t>N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оказания государственных услуг в области технической инспекции".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апреля 2014 года N 540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местные исполнительные органы области, районов, города областного значения (государственное учреждение "Управление сельского хозяйства Кызылординской области", отделы сельского хозяйства районов, города областного значения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оказываемой государственной услуги -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в бумажной форме (далее – свидельство либо дубликат).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Госудасртвенная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либо его представителем (по нотариально заверенной доверенности) (далее – его представитель) услугодателю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стандарт), утвержденного постановлением Правительства Республики Казахстан от 3 марта 2014 года N 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либо его представителю копию зарегистрированного заявления с указанием входящего номера, даты регистрации, фамилии и инициалов должностного лица, принявшего заявление и даты (времени) получения государственной услуги и места выдачи документов и предоставляет документы исполнителю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оказании государственной услуги услугодатель обязан получить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документы, подготавливает и направляет свидетельство либо дубликат сотруднику канцелярии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регистрирует и выдает услугополучателю либо его представителю свидетельство либо дубликат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блок–схеме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(бездействия)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60 54 43,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"Регистрация и выдача свидетельства о государственной регистрации залога тракторов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 машин и механизмов, 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3865"/>
        <w:gridCol w:w="3040"/>
        <w:gridCol w:w="2109"/>
        <w:gridCol w:w="2420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 и выдает услугополучателю либо его представителю копию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свидетельство либо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свидетельство либо дубликат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свидетельство либо дубликат сотруднику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свидетельство либо дубликат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"Регистрация и выдача свидетельства о государственной регистрации залога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апреля 2014 года N 540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местные исполнительные органы области, районов, города областного значения (государственное учреждение "Управление сельского хозяйства Кызылординской области", отделы сельского хозяйства районов, города областного значения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оказываемой государственной услуги – проставление штампа в доверенности на управление транспортом (далее – проставление штампа).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 для начала процедуры (действия) по оказанию государственной услуги: предоставление услугополучателем заявления в произвольной форме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(по нотариально заверенной доверенности) (далее – его представитель)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(далее - стандарт), утвержденного постановлением Правительства Республики Казахстан от 3 марта 2014 года N 171;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либо его предстваителю копию зарегистрированного заявления с указанием входящего номера, даты регистрации, фамилии и инициалов должностного лица, принявшего заявление и даты (времени) получения государственной услуги и места выдачи документов и предоставляет документы исполнителю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документы, проставляет штамп на доверенности и направляет доверенность сотруднику канцелярии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регистрирует и выдает доверенность услугополучателю либо его представителю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блок–схеме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(бездействия)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60 54 43,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3866"/>
        <w:gridCol w:w="3042"/>
        <w:gridCol w:w="2109"/>
        <w:gridCol w:w="2417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 и выдает услугополучателю либо его представителю копию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проставляет штамп на 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региструет доверенность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доверенность сотруднику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доверенность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Блок–схема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апреля 2014 года N 540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местные исполнительные органы области, районов, города областного значения (государственное учреждение "Управление сельского хозяйства Кызылординской области", отделы сельского хозяйства районов, города областного значения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через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– проведение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талона (далее - талон) или (дубликата талона) о прохождении государственного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портале – уведомление о принятии документов 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 для начала процедуры (действия) по оказанию государственной услуги: предоставление услугополучателем либо его представителем (по нотариально заверенной доверенности) (далее - его представитель) услугодателю либо через портал заявления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стандарт), утвержденного постановлением Правительства Республики Казахстан от 3 марта 2014 года N 171;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либо его представителю копию зарегистрированного заявления с указанием входящего номера, даты регистрации, фамилии и инициалов должностного лица, принявшего заявление и даты (времени) получения государственной услуги и места выдачи документов и предоставляет документы исполнителю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документы, подготавливает и направляет талон либо дубликат талона сотруднику канцелярии (в течение четырнадцати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регистрирует и выдает услугополучателю либо его представителю талон либо дубликат талона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блок–схеме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регистрируется на портале и направляет электронное заявление, удостоверенное электронной цифровой подписью (далее - ЭЦП)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заяление и документы, и в "личный кабинет" услугополучателя либо его представителя направляется уведомление-отчет о принятии запроса с указанием даты получения результата государственной услуги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документы, подготавливает талон либо дубликат талона, регистрирует и отправляет результат оказания государственной услуги в "личный кабинет" услугодателя либо его представителя (в течение четырнадцати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организации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(бездействия)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60 54 43,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3773"/>
        <w:gridCol w:w="2357"/>
        <w:gridCol w:w="2660"/>
        <w:gridCol w:w="2665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 и выдает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копию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формирует и 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либо дубликат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талон либо дубликат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талон либо дубликат талона сотруднику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талон либо дубликат талона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Блок–схема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апреля 2014 года N 540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местные исполнительные органы области, районов, города областного значения (государственное учреждение "Управление сельского хозяйства Кызылординской области", отделы сельского хозяйства районов, города областного значения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государственный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– выписка из реестра регистрации залога движимого имущества в бумажной форме (далее - выписка);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портале – выписка из реестра регистрации залога движимого имущества в форме электронного документа, удостоверенного электронной цифровой подписью (далее – ЭЦП) уполномоченного должностного лица (далее -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либо его представителем (по нотариально заверенной доверенности) (далее – его представитель) услугодателю либо через портал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стандарт), утвержденного постановлением Правительства Республики Казахстан от 3 марта 2014 года N 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регистрирует документы, выдает услугополучателю либо его представителю копию зарегистрированного заявления с указанием входящего номера, даты регистрации, фамилии и инициалов должностного лица, принявшего заявление и даты (времени) получения государственной услуги и места выдачи документов и предоставляет документы исполнителю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документы, подготавливает и направляет выписку сотруднику канцелярии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регистрирует и выдает услугополучателю либо его представителю выписку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блок–схеме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регистрируется на портале и направляет электронное заявление, удостоверенное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заяление и документы, в "личный кабинет" услугополучателя либо его представителя направляется уведомление-отчет о принятии запроса с указанием даты получения результата государственной услуги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документы, подготавливает выписку, регистрирует и отправляет результат оказания государственной услуги в "личный кабинет" услугодателя либо его представителя (в течение одного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(бездействия)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60 54 43,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 тракторов и изготовленных на их базе самоходных шасси и механизмов, прицепов к ним, 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 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3866"/>
        <w:gridCol w:w="3042"/>
        <w:gridCol w:w="2109"/>
        <w:gridCol w:w="2417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региструет документы и выдает услугополучателю либо его представителю копию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выписку сотруднику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выписку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Блок–схема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апреля 2014 года N 540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местные исполнительные органы области, районов, города областного значения (государственное учреждение "Управление сельского хозяйства Кызылординской области", отделы сельского хозяйства районов, города областного значения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– выдача удостоверения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тракториста-машиниста), выдача дубликата удостоверения тракториста-машиниста (далее – дубликат)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портале – уведомление о готовности разрешительного документа с указанием адреса, где услугополучатель может получить удостоверение тракториста-машиниста или дубликат удостоверения тракториста-машиниста.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либо его представителем (по нотариально заверенной доверенности) (далее – его представитель) услугодателю либо через портал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– стандарт), утвержденного постановлением Правительства Республики Казахстан от 3 марта 2014 года N 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удостоверения тракториста-машиниста: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регистрирует документы, выдает копию зарегистрированного заявления с указанием входящего номера, даты регистрации, фамилии и инициалов должностного лица, принявшего заявление и даты получения государственной услуги и места выдачи документов и предоставляет документы исполнителю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документы, подготавливает и направляет удостоверение тракториста-машиниста сотруднику канцелярии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регистрирует и выдает услугополучателю либо его представителю удостоверение тракториста-машиниста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регистрирует документы, выдает копию зарегистрированного заявления с указанием входящего номера, даты регистрации, фамилии и инициалов должностного лица, принявшего заявление и даты получения государственной услуги и места выдачи документов, предоставляет документы исполнителю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документы, подготавливает и направляет дубликат сотруднику канцелярии (течение четырнадцати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регистрирует и выдает услугополучателю либо его представителю дубликат удостоверения тракториста-машиниста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блок–схеме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удостоверения тракториста-машиниста: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регистрируется на портале и направляет электронное заявление, удостоверенное электронной цифровой подписью (далее - ЭЦП)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заяление и документы, в "личный кабинет" услугополучателя либо его представителя направляется уведомление-отчет о принятии запроса с указанием даты получения результата государственной услуги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документы, подготавливает удостоверение тракториста-машиниста, регистрирует и отправляет результат оказания государственной услуги в "личный кабинет" услугодателя либо его представителя ( 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регистрируется на портале и направляет электронное заявление, удостоверенное электронной цифровой подписью (далее - ЭЦП)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заяление и документы, и в "личный кабинет" услугополучателя либо его представителя направляется уведомление-отчет о принятии запроса с указанием даты получения результата государственной услуги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документы, подготавливает дубликат, регистрирует и отправляет результат оказания государственной услуги в "личный кабинет" услугодателя либо его представителя (течение четырнадцати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(бездействия)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60 54 43,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3019"/>
        <w:gridCol w:w="2374"/>
        <w:gridCol w:w="3776"/>
        <w:gridCol w:w="2455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региструет документы и выдает услугополучателю либо его представителю копию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формирует и подготавливает удостоверение тракториста-машиниста либо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удостоверение тракториста-машиниста либо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удостоверение тракториста-машиниста либо дубликат сотруднику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удостоверение тракториста-машиниста либо дубликат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удостоверения тракториста-машиниста - 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– в течение 14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Блок–схема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 тракторами и изготовленными на их базе 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Диаграмма функционального взаимодействия информационных систем, задействованных в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апреля 2014 года N 540</w:t>
            </w:r>
          </w:p>
        </w:tc>
      </w:tr>
    </w:tbl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местные исполнительные органы области, районов, города областного значения (государственное учреждение "Управление сельского хозяйства Кызылординской области", отделы сельского хозяйства районов, города областного значения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 выдача   регистрационных документов (дубликатов) и государственных номерных знаков в бумажной форме (далее - регистрационный документ).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либо его представителем (по нотариально заверенной доверенности) (далее – его представитель) услугодателю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(далее – стандарт), утвержденного постановлением Правительства Республики Казахстан от 3 марта 2014 года N 171.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регистрирует документы, выдает копию зарегистрированного заявления с указанием входящего номера, даты регистрации, фамилии и инициалов должностного лица, принявшего заявление и даты (времени) получения государственной услуги и места выдачи документов, предоставляет документы исполнителю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документы, подготавливает и направляет регистрационный документ сотруднику канцелярии ( в течение четырнадцати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уполномоченным органом в сфере информатизации ведется электронный реестр документов, выданных в результате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услугодателем производится внесение данных из предоставлямых услугополучатем документов в указанный электронный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регистрирует и выдает услугополучателю либо его представителю регистрационный документ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блок–схеме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(бездействия)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60 54 43,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"Регистрация, перерегистрация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 механизмов, 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номерных знаков"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682"/>
        <w:gridCol w:w="2896"/>
        <w:gridCol w:w="2596"/>
        <w:gridCol w:w="2301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 и выдает услугополучателю  либо его представителю копию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регистрационный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регистрационный 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регистрационный документ сотруднику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услугополучателю либо его представителю регистрационный 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"Регистрация, перерегистрация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 механизмов, 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номерных знаков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Блок–схема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