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bc425" w14:textId="a0bc4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01 апреля 2014 года N 533. Зарегистрировано Департаментом юстиции Кызылординской области 06 мая 2014 года за N 4655.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свидетельства на право временного вывоза культурных ценностей";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"Согласование проведения научно-реставрационных работ на памятниках истории и культуры местного значения".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140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культуры".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Годунова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"01" апреля 2014 года N 533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свидетельства на право временного вывоза культурных ценностей"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государственное учреждение "Управление культуры Кызылординской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государcтвенной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выдача свидетельства на право временного вывоза культурных ценностей (далее – свидетельство)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свидетельства на право временного вывоза культурных ценностей" (далее – стандарт), утвержденного постановлением Правительства Республики Казахстан от 24 февраля 2014 года N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услугодателю либо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копию заявления с отметкой о регистрации в кацелярии услугодателя с указанием даты и времени приема пакета документов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вносит документы на рассмотрение экспертной комиссии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экспертная комиссия рассматривает документы и предоставляет услугодателю заключение о признании предмета, представленного на экспертизу культурной ценностью либо об отсутствии у предмета, представленного на экспертизу, культурной ценности (далее – отказ)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 основании заключения экспертной комиссии исполнитель подготавливает свидетельство либо отказ и предоставляет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свидетельство либо отказ и направляет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сотрудник канцелярии регистрирует и выдает свидетельство либо отказ услугополучателю (либо его представителю по доверенности) (не более десяти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экспертная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электронной цифровой подписью услугополучателя (далее –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(либо его представителя по доверенности)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2-7 пункта 6 настоящего регламента (в течение девяти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а также в случае необходимости оценки (в том числе обжалования) их качества: 8 (7242) 605303,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вывоза культурных ценностей"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1758"/>
        <w:gridCol w:w="2041"/>
        <w:gridCol w:w="1098"/>
        <w:gridCol w:w="959"/>
        <w:gridCol w:w="2090"/>
        <w:gridCol w:w="1101"/>
        <w:gridCol w:w="1099"/>
        <w:gridCol w:w="1760"/>
      </w:tblGrid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 заключения экспертной комиссии подготавливает свидетельство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свидетельство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свидетельство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вносит документы на рассмотрение экспертной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услугодателю заключение о признании предмета, представленного на экспертизу культурной ценностью либо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свидетельство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свидетельство либо отказ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свидетельство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вывоза культурных ценностей"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вывоза культурных ценностей"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2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"01" апреля 2014 года N 533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"Согласование проведения научно-реставрационных работ на памятниках истории и культуры местного значения"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государственное учреждение "Управление культуры Кызылординской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согласование проведения научно-реставрационных работ на памятниках истории и культуры местного значения (далее – согласование).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произвольной форме услугодателю либо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"Согласование проведения научно-реставрационных работ на памятниках истории и культуры местного значения" (далее – стандарт), утвержденного постановлением Правительства Республики Казахстан от 24 февраля 2014 года N 140;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документы, выдает копию заявления с отметкой о регистрации в кацелярии услугодателя с указанием даты и времени приема пакета документов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рассматривает, подготавливает и предоставляет согласование руководителю услугодателя (в течение 13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согласование и направляет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сотрудник канцелярии регистрирует и выдает согласование услугополучателю (либо его представителю по доверенности) (не более десяти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и направляет электронное заявление, удостоверенное электронной цифровой подписью услугополучателя (далее –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(либо его представителя по доверенности)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 (в течение тринадцати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а также в случае необходимости оценки ( в том числе обжалования) их качества: 8 (7242) 605303,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проведения научно-реставрационных 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памятниках истории и культуры местного значения"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2"/>
        <w:gridCol w:w="2375"/>
        <w:gridCol w:w="2756"/>
        <w:gridCol w:w="1484"/>
        <w:gridCol w:w="1674"/>
        <w:gridCol w:w="1484"/>
        <w:gridCol w:w="1995"/>
      </w:tblGrid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согласование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согласование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согласование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согласование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согласование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 научно-реставрационных работ на памятниках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истории и культуры местного значения"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 научно-реставрационных работ на памятниках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истории и культуры местного значения"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