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a5ebb5" w14:textId="ba5ebb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20 марта 2014 года N 522. Зарегистрировано Департаментом юстиции Кызылординской области 30 апреля 2014 года за N 4648.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"Проведение регистрации и перерегистрации лиц, осуществляющих миссионерскую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о согласовании расположения помещений для проведения религиозных мероприятий за пределами культовых зданий (сооружений)";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содержания, предметов религиозного назначения";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о строительстве культовых зданий (сооружений) и определении их месторасположения, а также перепрофилировании (изменении функционального назначения) зданий (сооружений) в культовые здания (сооружения)".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Альназарову А.Ш.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24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N 137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религиозной деятельности".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марта 2014 года N 522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регистрации и перерегистрации лиц, осуществляющих миссионерскую деятельность"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(далее – услугодатель). Прием заявлений и выдача результатов оказания государственной услуги осуществляются через государственное учреждение "Управление по делам религий Кызылординской области" (далее – управление).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свидетельство о регистрации (перерегистрации) миссионера (далее – свидетельство)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"Проведение регистрации и перерегистрации лиц, осуществляющих миссионерскую деятельность", утвержденного постановлением Правительства Республики Казахстан от 24 февраля 2014 года N 137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заявления в управление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управление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управления регистрирует документы и выдает услугополучателю (либо его представителю по доверенности) копию заявления со штампом, содержащую дату и время приема документов, с указанием фамилии, инициалов лица, принявшего документы и предоставляет документы руководителю управления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управления рассматривает и направляет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исполнитель рассматривает документы, при выявлении в документах несоответствия установленным требованиям к оказанию данной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и направляет отказ услугодателю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услугодатель подписывает и направляет отказ в управление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управления регистрирует и выдает отказ услугополучателю (либо его представителю по доверенности)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при соответствии документов установленным требованиям, исполнитель подготавливает свидетельство и направляет услугодателю (в течение двадцати четырех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услугодатель подписывает и направляет свидетельство в управление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сотрудник канцелярии регистрирует и выдает свидетельство услугополучателю (либо его представителю по доверенности)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регистрации или перерегистрации приостанавливается при проведении религиоведческой экспертизы для получения заключения по материалам. Экспертиза проводится в срок, не превышающий тридцать календарных дней со дня поступления объекта экспертизы. Срок проведения экспертизы может продлеваться на тридцать календарных дней при необходимости изучения экспертом (экспертами) дополнительных материалов и информации для проведения экспертизы.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приостановления оказания государственной услуги управление уведомляет услугополучателя о приостановлении оказания государственной услуги с указанием его срока (в течение двух рабочих дней со дня приостановления).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являются услугодатель и руководитель управления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Номер контактного телефона для получения информации об услуге, также в случае необходимости оценки (в том числе обжалования) их качеств: 8 (7242) 605328, единого контакт–центра: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регистрации и перерегистрации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миссионерскую деятельность"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1"/>
        <w:gridCol w:w="2078"/>
        <w:gridCol w:w="1215"/>
        <w:gridCol w:w="1118"/>
        <w:gridCol w:w="1552"/>
        <w:gridCol w:w="977"/>
        <w:gridCol w:w="1215"/>
        <w:gridCol w:w="1263"/>
        <w:gridCol w:w="977"/>
        <w:gridCol w:w="1504"/>
      </w:tblGrid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структурных подразделений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 и выдает копию заявления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при несоответствии документов установленным требованиям, 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соответствии документов установленным требованиям, подготавливает 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завершения (данные, документ, организационно – распорядительное решение)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отказ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отказ в 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отказ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свидетельство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свидетельство в 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свидетельство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24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регистрации и перерегистрации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миссионерскую деятельность"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марта 2014 года N 522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 согласовании расположения помещений для проведения религиозных мероприятий за пределами культовых зданий (сооружений)"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государственное учреждение "Управление по делам религий Кызылординской области" (далее – управление).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письмо-согласование о согласовании расположения помещения для проведения религиозных мероприятий за пределами культовых зданий (сооружений) (далее – письмо-согласование) либо мотивированный ответ об отказе в оказании государственной услуги (далее – отказ) в случае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о согласовании расположения помещений для проведения религиозных мероприятий за пределами культовых зданий (сооружений)", утвержденного постановлением Правительства Республики Казахстан от 24 февраля 2014 года N 137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заявления в управления по форме согласно приложению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управление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управления регистрирует документы и выдает услугополучателю (либо его представителю по доверенности) копию заявления со штампом управления, содержащую дату и время приема документов, с указанием фамилии, имени, отчества лица, принявшего документы и предоставляет документы руководителю управления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управления рассматривает и направляет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исполнитель проверяет документы, при выявлении в документах несоответствия установленным требованиям к оказанию данной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и направляет отказ услугодателю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услугодатель подписывает и направляет отказ в управления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управления регистрирует и выдает отказ услугополучателю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при соответствии документов установленным требованиям, исполнитель подготавливает письмо-согласование и направляет услугодателю (в течение двадцати четырех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услугодатель подписывает и направляет письмо-согласование в управления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сотрудник канцелярии управления регистрирует и выдает письмо-согласование услугополучателю (либо его представителю по доверенности)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услугодатель и руководитель управления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Номер контактного телефона для получения информации об услуге, также в случае необходимости оценки (в том числе обжалования) их качеств: 8 (7242) 605328,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 согласовании расположения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для проведения религиозных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мероприятий за пределами культовых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зданий (сооружений)"</w:t>
            </w:r>
          </w:p>
        </w:tc>
      </w:tr>
    </w:tbl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"/>
        <w:gridCol w:w="1667"/>
        <w:gridCol w:w="1935"/>
        <w:gridCol w:w="1041"/>
        <w:gridCol w:w="1311"/>
        <w:gridCol w:w="909"/>
        <w:gridCol w:w="1400"/>
        <w:gridCol w:w="1176"/>
        <w:gridCol w:w="910"/>
        <w:gridCol w:w="1578"/>
      </w:tblGrid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и выдает услугополучателю (либо его представителю по доверенности) 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при несоответствии установленным требованиям, подготавливает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соответствии документов установленным требованиям подготавливает письмо-согласование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письмо-согласование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письмо-согласование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отказ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отказ в 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отказ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письмо-согласование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письмо-согласование в 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письмо-согласование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24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 согласовании расположения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для проведения религиозных мероприятий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пределами культовых зданий (сооружений)"</w:t>
            </w:r>
          </w:p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марта 2014 года N 522</w:t>
            </w:r>
          </w:p>
        </w:tc>
      </w:tr>
    </w:tbl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(далее – услугодатель). Прием заявлений и выдача результатов оказания государственной услуги осуществляются через государственное учреждение "Управление по делам религий Кызылординской области" (далее – управление).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решение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 (далее –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заявления в управление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 (далее – стандарт), утвержденного постановлением Правительства Республики Казахстан от 24 февраля 2014 года N 137.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управление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управления регистрирует документы и выдает услугополучателю (либо его представителю по доверенности) копию заявления услугополучателя со штампом, содержащую дату и время приема документов, с указанием фамилии, инициалов лица, принявшего документы и предоставляет документы руководителю управления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управления рассматривает и направляет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и направляет решение услугодателю (в течение двадцати восьми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услугодатель подписывает и направляет решение в управление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управления регистрирует и выдает решение услугополучателю (либо его представителю по доверенности)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услугодатель и руководитель управления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Номер контактного телефона для получения информации об услуге, также в случае необходимости оценки (в том числе обжалования) их качеств: 8 (7242) 605328, единого контакт–центра: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об утверждении расположения специальных стационарных помещений для распространения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религиозной литературы и иных информационных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 религиозного содержания,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предметов религиозного назначения"</w:t>
            </w:r>
          </w:p>
        </w:tc>
      </w:tr>
    </w:tbl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0"/>
        <w:gridCol w:w="2412"/>
        <w:gridCol w:w="2799"/>
        <w:gridCol w:w="1507"/>
        <w:gridCol w:w="1700"/>
        <w:gridCol w:w="1316"/>
        <w:gridCol w:w="2026"/>
      </w:tblGrid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 и выдает копию заявления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решение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решение в 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решение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28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об утверждении расположения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стационарных помещений для распространения религиозной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литературы и иных информационных материалов религиозного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содержания, предметов религиозного назначения"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марта 2014 года N 522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 строительстве культовых зданий (сооружений) определении их месторасположения, а также перепрофилировании (изменении функционального назначения) зданий (сооружений) в культовые здания (сооружения)"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области (государственное учреждение "Управление архитектуры и градостроительства Кызылординской области" (далее – услугодатель) по согласованию с государственным учреждением "Управление по делам религий Кызылординской области" (далее – управление).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оказываемой государственной услуги - решение местного исполнительного органа области о строительстве культовых зданий (сооружений), определении их месторасположения или о перепрофилировании (изменении функционального назначения) зданий (сооружений) в культовые здания (сооружения) (далее – решение), либо мотивированный ответ об отказе в оказании государственной услуги (далее - отказ) в случае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о строительстве культовых зданий (сооружений) и определении их месторасположения, а также перепрофилировании (изменении функционального назначения) зданий (сооружений) в культовые здания (сооружения)" (далее - стандарт), утвержденного постановлением Правительства Республики Казахстан от 24 февраля 2014 года N 137.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услугодателю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(либо его представителю по доверенности) копию заявления со штампом, содержащую дату и время приема документов, с указанием фамилии, инициалов лица, принявшего документы и предоставляет документы руководителю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исполнитель рассматривает документы, в случае несоответствия документов требованиям к оказанию данной государственной услуги,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и предоставляет отказ руководителю услугодателя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отказ сотруднику канцелярии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отказ услугополучателю (либо его представителю по доверенности)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в случае соответствия документов требованиям к оказанию данной государственной услуги, исполнитель подготавливает и направляет проект решения в управление (в течение семи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управление согласует либо отказывает в согласовании проекта решения (далее - согласование) и направляет услугодателю (в течение четырнадцати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сотрудник канцелярии услугодателя регистрирует и предоставляет документы руководителю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руководитель услугодателя рассматривает и направляет документы исполнителю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исполнитель рассматривает документы, подготавливает и предоставляет решение либо отказ руководителю услугодателя (в течение семи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руководитель услугодателя подписывает и направляет решение либо отказ сотруднику канцелярии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13) сотрудник канцелярии регистрирует и выдает решение либо отказ услугополучателю (либо его представителю по доверенности)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управление.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 – 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Ответственными лицами за оказание государственной услуги являются услугодатель и руководитель управления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Номера контактного телефона для получения информации об услуге, также в случае необходимости оценки (в том числе обжалования) их качества: 8 (7242) 605347,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 строительстве культовых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зданий (сооружений) и определении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месторасположения, а также перепрофилировании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 функционального назначения)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зданий (сооружений) в культовые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здания (сооружения)"</w:t>
            </w:r>
          </w:p>
        </w:tc>
      </w:tr>
    </w:tbl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3"/>
        <w:gridCol w:w="1997"/>
        <w:gridCol w:w="2296"/>
        <w:gridCol w:w="1236"/>
        <w:gridCol w:w="1874"/>
        <w:gridCol w:w="1236"/>
        <w:gridCol w:w="1661"/>
        <w:gridCol w:w="1557"/>
      </w:tblGrid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документы, выдает услугополучателю (либо его представителю по доверенности) 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документы, в случае несоответствия документов установленным требованиям, подготавливает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соответствия документов установленным требованиям, подготавливает проект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документы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отказ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проект решения в управление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4"/>
        <w:gridCol w:w="2317"/>
        <w:gridCol w:w="1620"/>
        <w:gridCol w:w="1433"/>
        <w:gridCol w:w="1434"/>
        <w:gridCol w:w="1252"/>
        <w:gridCol w:w="1434"/>
        <w:gridCol w:w="2296"/>
      </w:tblGrid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действий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процедуры;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согласует проект решения либо отказывает в согласовании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документы, подготавливает решение либо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решение либо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согласованный проект решения либо отказ в согласовании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решение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решение либо отказ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 строительстве культовых зданий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(сооружений) и определении их месторасположения,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перепрофилировании (изменении функционального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назначения) зданий (сооружений) в культовые здания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(сооружения) по согласованию с уполномоченным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органом в сфере религиозной деятельности"</w:t>
            </w:r>
          </w:p>
        </w:tc>
      </w:tr>
    </w:tbl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