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089b" w14:textId="b9e0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19 марта 2014 года N 521. Зарегистрировано Департаментом юстиции Кызылординской области 30 апреля 2014 года за N 4647.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бесплатного питания отдельным категориям обучающихся и воспитанников в общеобразовательных школах";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бесплатного подвоза к общеобразовательным организациям и обратно домой детям, проживающим в отдаленных сельских пунктах";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"Установление опеки или попечительства над ребенком-сиротой (детьми-сиротами) и ребенком (детьми), оставшимся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справок по опеке и попечительству";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выплаты пособия опекунам или попечителям на содержание ребенка-сироты (детей-сирот) и ребенка (детей), оставшегося без попечения родителей".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Альназарову А.Ш.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постановления Правительства Республики Казахстан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N 115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Кушербаев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2014 года N 521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питания отдельным категориям обучающихся и воспитанников в общеобразовательных школах"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местные исполнительные органы области, районов, города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оказываемой государственной услуги - справка о предоставлении бесплатного питания в общеобразовательной школе (далее - справка)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питания отдельным категориям обучающихся и воспитанников в общеобразовательных школах" (далее - стандарт), утвержденного постановлением Правительства Республики Казахстан от 19 февраля 2014 года N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формате электронного документа, подписанного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услугодателю либо через портал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сотрудник канцелярии услугодателя регистрирует документы, выдает услугополучателю расписку о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перечня сданных документов, фамилии, имени отчества, должности сотрудника, принявшего документы, а также его контактных данных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справку руководителю услугодателя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справку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справку услугополучателю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приведено в блок – 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регистрируется на портале и направляет удостоверенное своим ЭЦП электронное заявление и документы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направляется уведомление-отчет о принятии документов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2-5 пункта 5 настоящего регламента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регистрирует и отправляет результат оказания государственной услуги в "личный кабинет" услугополучателя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605458,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2881"/>
        <w:gridCol w:w="1800"/>
        <w:gridCol w:w="1800"/>
        <w:gridCol w:w="1572"/>
        <w:gridCol w:w="1800"/>
        <w:gridCol w:w="1801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документов, выдает услугополучателю расписку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и подготовливает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справку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 воспитанников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школах"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9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2014 года N 521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аппарат акима поселка, сельского округа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бумажная.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справка об обеспечении бесплатным подвозом к общеобразовательной организации образования и обратно домой (далее -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- стандарт), утвержденного постановлением Правительства Республики Казахстан от 19 февраля 2014 года N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или его законным представителем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или его законный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сотрудник канцелярии услугодателя регистрирует документы, выдает услугополучателю или его законному представителю расписку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указанием перечня сданных документов, фамилии, имени, отчества, должности сотрудника, принявшего документы, а также его контактных данных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справку руководителю услугодателя (в течение трех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справку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справку услугополучателю или его законному представителю ( 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Номер контактного телефона для получения информации об услуге, также в случае необходимости оценки (в том числе обжалования) их качества: 8 (7242) 605458,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1316"/>
        <w:gridCol w:w="2518"/>
        <w:gridCol w:w="2000"/>
        <w:gridCol w:w="1747"/>
        <w:gridCol w:w="2001"/>
        <w:gridCol w:w="2001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документы, выдает расписку услугополучателю или его законному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документы, подготавливает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справку услугополучателю или его законному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 подвоза к 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и обратно домой детям, проживающим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отдаленных сельских пунктах"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2014 года N 521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образования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Кызылординской области, его отделы и отделения (далее -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государственной услуги –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 (далее - справка)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детям" (далее – стандарт), утвержденного постановлением Правительства Республики Казахстан от 19 февраля 2014 года N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взаимодействия с центром обслуживания населения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или его законным представителем заявления в Центр или через портал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или его законный представитель предоставляет в Центр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документы, выдает услугополучателю или его законному представителю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а также при наличии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а также при наличии отчества услугополучателя или его законного представителя и его контактных телефонов,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услугополучателю или его законному представителю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Центра получает письменное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документы, подготавливает и предоставляет справку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справку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направляет справку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справку услугополучателю или его законному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(работников),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приведено в блок-схеме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или его законный представитель регистрируется на портале и направляет электронное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или его законного представителя направляется уведомление-отчет о принятии запроса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4, 5, 6, 7 пункта 5 настоящего регламента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или его законного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Ответственными лицами за оказание государственной услуги являются руководитель услугодателя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605458, единого контакт–центра 1414.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добровольный 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 для распоряжения имуществом несовершеннолетних 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 между структурными подразделениями (работниками) с указанием длительности каждой процедуры (действия)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1717"/>
        <w:gridCol w:w="2040"/>
        <w:gridCol w:w="1993"/>
        <w:gridCol w:w="1072"/>
        <w:gridCol w:w="1072"/>
        <w:gridCol w:w="937"/>
        <w:gridCol w:w="1073"/>
        <w:gridCol w:w="937"/>
        <w:gridCol w:w="1074"/>
      </w:tblGrid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документы, подготавливает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или его законному представителю расписку о приеме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справку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справку услугополучателю или его законному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 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добровольный 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 для распоряжения имуществом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детей и оформления наследства несовершеннолетним детям"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в единый накопительный пенсионный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добровольный накопительный пенсионный фонд, банки,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органы внутренних дел для распоряжения имуществом несовершеннолетних детей и 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несовершеннолетним детям"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9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2014 года N 521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образования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Кызылординской области, его отделы и отделения(далее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государственной услуги – справка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детям(далее - справка), выдаваемая по месту нахождения недвижимого имущества,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 (далее – стандарт), утвержденного постановлением Правительства Республики Казахстан от 19 февраля 2014 года N 115, либо мотивированный ответ об отказе в оказании государственной услуги(далее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взаимодействия с центром обслуживания населения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или его законным представителем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Центр либо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или его законный представитель предоставляет в Центр документы,согласно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Центра регистрирует документы, выдает услугополучателю или его законному представителю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а также при наличии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фамилии, имени, а также при наличии отчества услугополучателя и его контактных телефонов, 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услугополучателю или его законному представителю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получения государственной услуги через Центру услугополучатель дает письменное согласие работнику Центра использование сведений, составляющих охраняемую законом тайну,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работник накопительного отдела Центра перенаправляет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рассматривает и направляет документы исполнителю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рассматривает документы, подготавливает и предоставляет справку либо отказ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справку либо отказ сотруднику канцелярии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направляет справку либо отказ в Центр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работник Центра регистрирует и выдает справку либо отказ услугополучателю или его законному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(работников), услугодателя в 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работник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приведено в блок – схеме прохождения каждого действия (процедуры)с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или его законный представитель регистрируется на портале и направляет электронное заявление,удостоверенное ЭЦП услугополучателя и документы согласно пункта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и в "личный кабинет" услугополучателя или его законного представителя направляется уведомление-отчет о принятии запроса с указанием даты получения результата государственной услуги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4, 5, 6, 7 пункта 5 настоящего регламента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или его законного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Ответственными лицами за оказание государственной услуги являются руководитель услугодателя и руководитель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605458, единого контакт–центра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 между структурными подразделениями (работниками) с указанием длительности каждой процедуры (действия)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1661"/>
        <w:gridCol w:w="1973"/>
        <w:gridCol w:w="2195"/>
        <w:gridCol w:w="1037"/>
        <w:gridCol w:w="1037"/>
        <w:gridCol w:w="906"/>
        <w:gridCol w:w="1038"/>
        <w:gridCol w:w="906"/>
        <w:gridCol w:w="1175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подготавливает 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справку либо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или его законному представителю расписку о приеме либо об отказе в приеме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либо отказ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либо отказ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либо отказ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справку либо отказ услугополучателю или его законному представителю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 (не входит в срок оказания государственной услуги)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попечительству, для оформления сделок с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принадлежащим на праве собственности несовершеннолетним детям"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-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органов, осуществляющих функции по опеке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попечительству, для оформления сделок с имуществом, принадлежащим на праве собственности несовершеннолетним детям"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9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9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2014 года N 521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образования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 – электронная (частично автоматизированная) и (или) бумажная.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оказываемой государственной услуги – справка об установлении опеки или попечительства над ребенком-сиротой (детьми-сиротами) и ребенком (детьми), оставшимся без попечения родителей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- стандарт), утвержденного постановлением Правительства Республики Казахстан от 19 февраля 2014 года N 115, либо мотивированный отказ в оказании государственной услуги (далее – отказ)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взаимодействия с центром обслуживания населения в процессе оказания 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документы,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а также при наличии отчества работника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а также при наличии отчества услугополучателя и его контактных телефонов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справку либо отказ руководителю услугодателя (в течение двадцати пяти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справку либо отказ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услугополучателю справку либо отказ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приведено в блок – 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регистрируется на портале и направляет электронное заявление,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исполнитель принимает электронное заявление и документы, в "личный кабинет" услугополучателя направляется уведомление-отчет о принятии запроса с указанием даты получения результата государственной услуги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принятия электронного заявления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2-5 пункта 5 настоящего регламента (в течении двадцати пяти календарных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регистрирует и отправляет результат оказания государственной услуги в "личный кабинет" услугополучателя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оказание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(бездействия)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Номер контактного телефона для получения информации об услуге, также в случае необходимости оценки (в том числе обжалования) их качества: 8 (7242) 605458, единого контакт-центра: (1414).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(детьми-сиротами) и ребенком (детьми), оставшимся без попечения родителей"</w:t>
            </w:r>
          </w:p>
        </w:tc>
      </w:tr>
    </w:tbl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777"/>
        <w:gridCol w:w="1735"/>
        <w:gridCol w:w="1735"/>
        <w:gridCol w:w="1959"/>
        <w:gridCol w:w="1736"/>
        <w:gridCol w:w="1736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действий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выдает расписку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и подготавливает 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справку либо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выдает справку либо отказ услугополучателю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25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 ребенком-сиротой (детьми-сиротами)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 (детьми), оставшимся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попечения родителей"</w:t>
            </w:r>
          </w:p>
        </w:tc>
      </w:tr>
    </w:tbl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"Установление опеки или попечительства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ребенком-сиротой (детьми-сиротами) и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(детьми), оставшимся без попечения родителей"</w:t>
            </w:r>
          </w:p>
        </w:tc>
      </w:tr>
    </w:tbl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64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6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2014 года N 521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образования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государственных услуг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филиал республиканского государственного предприятия "Центр обслуживания населения" по Кызылординской области, его отделы и отделения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правительства": www.egov.kz (далее – портал)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справка об опеке и попечительстве над ребенком-сиротой (детьми-сиротами) и ребенком (детьми), оставшимся без попечения родителей (далее – справка)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по опеке и попечительству" (далее – стандарт), утвержденного постановлением Правительства Республики Казахстан от 19 февраля 2014 года N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государственной услуги предоставляется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и взаимодействия с центром обслуживания населения в процессе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заявления в Центр через портал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Услугополучатель предоставляет документы в Центр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Центра сверяет данные из информационной системы Центра с оригиналами документов услугополучателя и возвращает оригиналы услугополучателю,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системах, при оказании государственных услуг, если иное не предусмотрено законами Республики Казахстан, входит в информационную систему базы данных, регистрирует заявление и выдает услугополучателю справку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Центра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в процессе оказания государственной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(сотрудников)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приведено в блок – 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услугодатель вводит ИИН и пароль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после введения ИИН и пароля на ПЭП производится проверка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услугополучатель выбирает услугу "Выдача справок по опеке и попечительству", в это время на экран выводится форма запроса для оказания услуги и услугополучатель заполняет данную форму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усугополучатель подписывает посредством своего ЭЦП заполненную форму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ПЭП производится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электронный документ (запрос услугополучателя), подписанный ЭЦП направляется через ШЭП/РШЭП в Электронный реестр по опеке и попечительства;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формируется ответ результата оказания электронной государственной услуги (справка). Электронный документ формируется и передается в " личный кабинет" услугополучателя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Ответственным лицом за оказание государственной услуги является руководитель Центра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Номера контактного телефона для получения информации об услуге, также в случае необходимости оценки (в том числе обжалования) их качества: 8 (7242) 605458, единого контакт-центра: (1414)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6117"/>
        <w:gridCol w:w="4812"/>
      </w:tblGrid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сверяет данные из информационной системы Центра с оригиналами документов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заявление и выдает услугополучателю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по опеке и попечительству"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9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9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марта 2014 года N 521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отделы образования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- решение о назначении пособия опекунам или попечителям на содержание ребенка-сироты (детей–сирот) и ребенка (детей), оставшегося без попечения родителей (далее – решение),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стандарт), утвержденного постановлением Правительства Республики Казахстан от 19 февраля 2014 года N 115.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 для начала процедуры (действия) по оказанию государственной услуги: предоставление услугополучателем или его законным представителем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или его законный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документы и выдает услугополучателю или его законному представителю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а также при наличии отчества сотрудника канцелярии услугодателя,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а также при наличии отчества услугополучателя или его законного представителя и его контактных телефонов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документы, подготавливает и предоставляет решение руководителю услугодателя (в течение девяти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подписывает и направляет решение сотруднику канцелярии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сотрудник канцелярии регистрирует и выдает решение услугополучателю или его законному представителю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приведено в блок - схеме прохождения каждого действия (процедуры) с указанием длительности каждой процедуры (действия)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Ответственным лицом за оказание государственной услуги является руководитель услугодателя (далее -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Номер контактного телефона для получения информации об услуге, также в случае необходимости оценки (в том числе обжалования) их качества: 8(7242) 605458,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выплаты пособия опекунам или 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 попечения родителей"</w:t>
            </w:r>
          </w:p>
        </w:tc>
      </w:tr>
    </w:tbl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776"/>
        <w:gridCol w:w="2183"/>
        <w:gridCol w:w="1734"/>
        <w:gridCol w:w="1515"/>
        <w:gridCol w:w="1735"/>
        <w:gridCol w:w="1735"/>
      </w:tblGrid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 и выдает услугополучателю или его законному представителю расписку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рассматривает документы и подготавливает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документы исполнителю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решение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направляет решение сотруднику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решение услугополучателю или его законному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9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""Назначение выплаты пособия опекунам или попечителям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ребенка-сироты (детей-сирот)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(детей), оставшегося без попечения родителей"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 описания последовательности процедур (действий) прохождения каждого действия (процедуры) с указанием длительности каждой процедуры (действия)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