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9e089b" w14:textId="b9e08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19 марта 2014 года N 521. Зарегистрировано Департаментом юстиции Кызылординской области 30 апреля 2014 года за N 4647.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115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области, районов,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оказываемой государственной услуги - справка о предоставлении бесплатного питания в общеобразовательной школе (далее - справка)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питания отдельным категориям обучающихся и воспитанников в общеобразовательных школах" (далее - стандарт), утвержденного постановлением Правительства Республики Казахстан от 19 февраля 2014 года N 115.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услугодателю либо через портал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сотрудник канцелярии услугодателя регистрирует документы, выдает услугополучателю расписку о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указанием перечня сданных документов, фамилии, имени отчества, должности сотрудника, принявшего документы, а также его контактных данных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справку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справку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 и направляет удостоверенное своим ЭЦП электронное заявление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направляется уведомление-отчет о принятии документов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2-5 пункта 5 настоящего регламента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регистрирует и отправляет результат оказания государственной услуги в "личный кабинет" услугополучателя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2881"/>
        <w:gridCol w:w="1800"/>
        <w:gridCol w:w="1800"/>
        <w:gridCol w:w="1572"/>
        <w:gridCol w:w="1800"/>
        <w:gridCol w:w="1801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документов, выдает услугополучателю 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подготовливает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аппарат акима поселка, сельского округа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- стандарт), утвержденного постановлением Правительства Республики Казахстан от 19 февраля 2014 года N 115.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или его законным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или его законный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сотрудник канцелярии услугодателя регистрирует документы, выдает услугополучателю или его законному представителю расписку о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указанием перечня сданных документов, фамилии, имени, отчества, должности сотрудника, принявшего документы, а также его контактных данных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справку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справку услугополучателю или его законному представителю ( 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7"/>
        <w:gridCol w:w="1316"/>
        <w:gridCol w:w="2518"/>
        <w:gridCol w:w="2000"/>
        <w:gridCol w:w="1747"/>
        <w:gridCol w:w="2001"/>
        <w:gridCol w:w="2001"/>
      </w:tblGrid>
      <w:tr>
        <w:trPr>
          <w:trHeight w:val="30" w:hRule="atLeast"/>
        </w:trPr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действий 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расписку услугополучателю или его законному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документы, подготавливает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или его законному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 (далее - справка)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стандарт), утвержденного постановлением Правительства Республики Казахстан от 19 февраля 2014 года N 115.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или его законным представителем заявления в Центр или через портал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или его законный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выдает услугополучателю или его законному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а также при наличии отчества услугополучателя или его законного представителя и его контактных телефонов,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услугополучателю или его законному представителю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документы, подготавливает и предоставляет справку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справку услугополучателю или его законному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или его законный представитель регистрируется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или его законного представителя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4, 5, 6, 7 пункта 5 настоящего регламента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или его законного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руководитель услугодателя и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контакт–центра 1414.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 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 имуществом несовершеннолетних 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 между структурными подразделениями (работниками) с указанием длительности каждой процедуры (действия)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"/>
        <w:gridCol w:w="1717"/>
        <w:gridCol w:w="2040"/>
        <w:gridCol w:w="1993"/>
        <w:gridCol w:w="1072"/>
        <w:gridCol w:w="1072"/>
        <w:gridCol w:w="937"/>
        <w:gridCol w:w="1073"/>
        <w:gridCol w:w="937"/>
        <w:gridCol w:w="1074"/>
      </w:tblGrid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документы, подготавливает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или его законному представителю расписку о приеме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справку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услугополучателю или его законному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 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 оформления наследства несовершеннолетним детям"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 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 накопительный пенсионный фонд, банки,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органы внутренних дел для распоряжения имуществом несовершеннолетних 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детям(далее - справка),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стандарт), утвержденного постановлением Правительства Республики Казахстан от 19 февраля 2014 года N 115, либо мотивированный ответ об отказе в оказании государственной услуги(далее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или его законным представителем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Центр либо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или его законный представитель предоставляет в Центр документы,согласно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выдает услугополучателю или его законному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а также при наличии отчества услугополучателя и его контактных телефонов,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услугополучателю или его законному представителю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получения государственной услуги через Центру услугополучатель дает письменное согласие работнику Центра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документы, подготавливает и предоставляет справку либо отказ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справку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справку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справку либо отказ услугополучателю или его законному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 – схеме прохождения каждого действия (процедуры)с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или его законный представитель регистрируется на портале и направляет электронное заявление,удостоверенное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или его законного представителя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4, 5, 6, 7 пункта 5 настоящего регламента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или его законного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руководитель услугодателя и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контакт–центра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 между структурными подразделениями (работниками) с указанием длительности каждой процедуры (действия)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"/>
        <w:gridCol w:w="1661"/>
        <w:gridCol w:w="1973"/>
        <w:gridCol w:w="2195"/>
        <w:gridCol w:w="1037"/>
        <w:gridCol w:w="1037"/>
        <w:gridCol w:w="906"/>
        <w:gridCol w:w="1038"/>
        <w:gridCol w:w="906"/>
        <w:gridCol w:w="1175"/>
      </w:tblGrid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справку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или его законному представителю расписку о приеме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либо отказ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либо отказ услугополучателю или его законному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попечительству, 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 несовершеннолетним детям"</w:t>
            </w:r>
          </w:p>
        </w:tc>
      </w:tr>
    </w:tbl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 осуществляющих функции 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90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3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оказываемой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стандарт), утвержденного постановлением Правительства Республики Казахстан от 19 февраля 2014 года N 115, либо мотивированный отказ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услугополучателя и его контактных телефонов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 получает письменное согласие услугополучателя на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справку либо отказ руководителю услугодателя (в течение двадцати пяти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либо отказ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услугополучателю справку либо отказ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регистрируется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направляется уведомление-отчет о принятии запроса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2-5 пункта 5 настоящего регламента (в течении двадцати пяти календарных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(бездействия)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"/>
        <w:gridCol w:w="2777"/>
        <w:gridCol w:w="1735"/>
        <w:gridCol w:w="1735"/>
        <w:gridCol w:w="1959"/>
        <w:gridCol w:w="1736"/>
        <w:gridCol w:w="1736"/>
      </w:tblGrid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расписку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либо отказ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(детьми), оставшимся без попечения родителей"</w:t>
            </w:r>
          </w:p>
        </w:tc>
      </w:tr>
    </w:tbl>
    <w:bookmarkStart w:name="z4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64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об опеке и попечительстве над ребенком-сиротой (детьми-сиротами) и ребенком (детьми), оставшимся без попечения родителей (далее – справка)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 (далее – стандарт), утвержденного постановлением Правительства Республики Казахстан от 19 февраля 2014 года N 115.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заявления в Центр через портал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Услугополучатель предоставляет документы в Центр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 сверяет данные из информационной системы Центра с оригиналами документов услугополучателя и возвращает оригиналы услугополучателю, получает письменное согласие услугополучателя на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Казахстан, входит в информационную систему базы данных, регистрирует заявление и выдает услугополучателю справку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(сотрудников)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услугодатель вводит ИИН и пароль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введения ИИН и пароля на ПЭП производится проверка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услугополучатель выбирает услугу "Выдача справок по опеке и попечительству", в это время на экран выводится форма запроса для оказания услуги и услугополучатель заполняет данную форму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усугополучатель подписывает посредством своего ЭЦП заполненную форму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на ПЭП производится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электронный документ (запрос услугополучателя), подписанный ЭЦП направляется через ШЭП/РШЭП в Электронный реестр по опеке и попечительства;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формируется ответ результата оказания электронной государственной услуги (справка). Электронный документ формируется и передается в " личный кабинет" услугополучателя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Центра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5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71"/>
        <w:gridCol w:w="6117"/>
        <w:gridCol w:w="4812"/>
      </w:tblGrid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данные из информационной системы Центра с оригиналами документов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заявление и выдает услугополучателю справку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 попечительству"</w:t>
            </w:r>
          </w:p>
        </w:tc>
      </w:tr>
    </w:tbl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марта 2014 года N 521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образования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–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стандарт), утвержденного постановлением Правительства Республики Казахстан от 19 февраля 2014 года N 115.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или его законным представителем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или его законный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 и выдает услугополучателю или его законному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сотрудника канцелярии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а также при наличии отчества услугополучателя или его законного представителя и его контактных телефонов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решение руководителю услугодателя (в течение девяти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решение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решение услугополучателю или его законному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приведено в блок -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Ответственным лицом за оказание государственной услуги является руководитель услугодателя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Номер контактного телефона для получения информации об услуге, также в случае необходимости оценки (в том числе обжалования) их качества: 8(7242) 605458,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 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 попечения родителей"</w:t>
            </w:r>
          </w:p>
        </w:tc>
      </w:tr>
    </w:tbl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"/>
        <w:gridCol w:w="2776"/>
        <w:gridCol w:w="2183"/>
        <w:gridCol w:w="1734"/>
        <w:gridCol w:w="1515"/>
        <w:gridCol w:w="1735"/>
        <w:gridCol w:w="1735"/>
      </w:tblGrid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услугополучателю или его законному представителю 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подготавливает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документы 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решение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решение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решение услугополучателю или его законному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""Назначение выплаты пособия 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содержание ребенка-сироты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оставшегося без попечения родителей"</w:t>
            </w:r>
          </w:p>
        </w:tc>
      </w:tr>
    </w:tbl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