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c05a" w14:textId="a8fc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07 марта 2014 года N 516. Зарегистрировано Департаментом юстиции Кызылординской области 17 апреля 2014 года за N 4637. Утратило силу постановлением Кызылординского областного акимата от 13 ноября 2014 года N 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Кызылординского областного акимата от 13.11.2014 </w:t>
      </w:r>
      <w:r>
        <w:rPr>
          <w:rFonts w:ascii="Times New Roman"/>
          <w:b w:val="false"/>
          <w:i w:val="false"/>
          <w:color w:val="ff0000"/>
          <w:sz w:val="28"/>
        </w:rPr>
        <w:t>N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Альназарову А.Ш.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 постановления Правительства Республики Казахстан от 19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N 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физической культуры и спорта,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 и о внесении изменений в некоторые решения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Кушербаев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марта 2014 года N 516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местные исполнительные органы по вопросам физической культуры и спорта области (государственное учреждение "Управление физической культуры и спорта Кызылординской области" (далее – услугодатель)).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филиал Республиканского государственного предприятия "Центр обслуживания населения" по Кызылординской области, его отделы и отделения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Форма оказания государственной услуги: бумажная.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3. Результат государственной услуги – выписка из приказа о присвоении спортивного звания, разряда спортсменам, о присвоении категории тренерам, методистам, инструкторам-спортсменам, о присвоении судейской категории по спорту (далее - выписка).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и взаимодействия с центром обслуживания населения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(далее – стандарт), утвержденного постановлением Правительства Республики Казахстан от 19 февраля 2014 года N 118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в Центр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Центра регистрирует документы, выдает услугополучателю (либо его представителю по доверенности)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фамилии, имени, отчества услугополучателя, фамилии, имени, отчества представителя услугополучателя, и их контактные телефоны либо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Центра получает письменное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накопительного отдела Центра перенаправляет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исполнитель рассматривает документы и вносит на рассмотрение комиссии (в течение десяти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комиссия рассматривает документы и рекомендует услугодателю о присвоении разрядов и категорий (в течение пятнадцати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исполнитель на основании протокола комиссии подготавливает проект приказа и выписку, предоставляет руководителю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руководитель услугодателя подписывает приказ и выписку, направляет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сотрудник канцелярии регистрирует и направляет выписку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работник Центра регистрирует и выдает выписку услугополучателю (либо его представителю по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приведено в блок-схеме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Ответственными лицами за оказание государственной услуги являются руководители услугодателя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Номер контактного телефона для получения информации об услуге, также в случае необходимости оценки (в том числе обжалования) их качества: 8 (7242) 23-05-71,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 и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 в мастера спорта, первый спортивный разряд,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и 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категории, инструктор-спортсмен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и 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категории, судья по спорту первой категории"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 между структурными подразделениями (работниками) с указанием длительности каждой процедуры (действия)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430"/>
        <w:gridCol w:w="2119"/>
        <w:gridCol w:w="1085"/>
        <w:gridCol w:w="893"/>
        <w:gridCol w:w="893"/>
        <w:gridCol w:w="779"/>
        <w:gridCol w:w="1009"/>
        <w:gridCol w:w="895"/>
        <w:gridCol w:w="894"/>
        <w:gridCol w:w="781"/>
        <w:gridCol w:w="1202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 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 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подготаливает проект приказа и выписку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 и выписку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выписку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выписку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(либо его представителю по доверенности) расписку о приеме либо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на рассмотрение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рекомендует услугодателю о присвоении разрядов и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предоставляет руководителю услугодателя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выписку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выписку услугополучателю (либо его представителю 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входит в срок оказания государственной услуги)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 и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 в мастера спорта, первый спортивный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разряд, тренер 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 инструктор-спортсмен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и 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категории, судья по спорту первой категории"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 схема описания последовательности процедур (действий) прохождения каждого действия (процедуры) с указанием длительности каждой процедуры (действия) 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марта 2014 года N 516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местные исполнительные органы по вопросам физической культуры и спорта районов, города областного значения (отделы физической культуры и спорта районов, города областного значения (далее - услугодатель)).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филиал Республиканского государственного предприятия "Центр обслуживания населения" по Кызылординской области, его отделы и отделения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государственной услуги – выписка из приказа о присвоении спортивного звания, разряда спортсменам, о присвоении категории тренерам, методистам, инструкторам-спортсменам, о присвоении судейской категории по спорту (далее - выписка).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и взаимодействия с центром обслуживания населения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в Центр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– стандарт), утвержденного постановлением Правительства Республики Казахстан от 19 февраля 2014 года N 118.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в Центр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Центра регистрирует документы, выдает услугополучателю (либо его представителю по доверенности)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фамилии, имени, отчества услугополучателя, фамилии, имени, отчества представителя услугополучателя, и их контактные телефоны либо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Центра получает письменное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накопительного отдела Центра перенаправляет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исполнитель рассматривает документы и вносит на рассмотрение комиссии (в течение десяти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комиссия рассматривает документы и рекомендует услугодателю о присвоении разрядов и категорий (в течение пятнадцати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исполнитель на основании протокола комиссии подготавливает проект приказа и выписку, предоставляет руководителю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руководитель услугодателя подписывает приказ и выписку, направляет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сотрудник канцелярии регистрирует и направляет выписку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работник Центра регистрирует и выдает выписку услугополучателю (либо его представителю по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приведено в блок-схеме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Ответственными лицами за оказание государственной услуги являются руководители услугодателя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Номер контактного телефона для получения информации об услуге, также в случае необходимости оценки (в том числе обжалования) их качества: 8 (7242) 23-05-71,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 и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третий, первый, второй и третий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юношеские, тренер высшего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 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судья по спорту"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 между структурными подразделениями (работниками) с указанием длительности каждой процедуры (действия)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1471"/>
        <w:gridCol w:w="1590"/>
        <w:gridCol w:w="1117"/>
        <w:gridCol w:w="919"/>
        <w:gridCol w:w="919"/>
        <w:gridCol w:w="1037"/>
        <w:gridCol w:w="1037"/>
        <w:gridCol w:w="921"/>
        <w:gridCol w:w="920"/>
        <w:gridCol w:w="803"/>
        <w:gridCol w:w="1237"/>
      </w:tblGrid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 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подготавливает проект приказа и выписку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 и выписку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выписку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выписку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услугополучателю (либо его представителю по доверенности) расписку о приеме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на рассмотрение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рекомендует услугодателю о присвоении разрядов и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предоставляет руководителю услугодателя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выписку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выписку услугополучателю (либо его представителю 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входит в срок оказания государственной услуги)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 и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третий, первый, второй и третий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юношеские, тренер 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 инструктор-спортсмен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и 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судья по спорту"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 схема описания последовательности процедур (действий) прохождения каждого действия (процедуры) с указанием длительности каждой процедуры (действия) 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