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8fc05a" w14:textId="a8fc05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07 марта 2014 года N 516. Зарегистрировано Департаментом юстиции Кызылординской области 17 апреля 2014 года за N 4637.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Альназарову А.Ш.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опубликования, но не ранее введения в действие постановления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N 118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физической культуры и спорта, оказываемых Агентством Республики Казахстан по делам спорта и физической культуры, местными исполнительными органами в сфере физической культуры и спорта и о внесении изменений в некоторые решения Правительства Республики Казахстан".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"7" марта 2014 года N 516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по вопросам физической культуры и спорта области (государственное учреждение "Управление физической культуры и спорта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Форма оказания государственной услуги: бумажная.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3. Результат государственной услуги – выписка из приказа о присвоении спортивного звания, разряда спортсменам, о присвоении категории тренерам, методистам, инструкторам-спортсменам, о присвоении судейской категории по спорту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спортивных разрядов и категорий: кандидат в мастера спорта, первый спортивный разряд, тренер высшего и среднего уровня квалификации первой категории, инструктор-спортсмен высшего уровня квалификации первой категории, методист высшего и среднего уровня квалификации первой категории, судья по спорту первой категории" (далее – стандарт), утвержденного постановлением Правительства Республики Казахстан от 19 февраля 2014 года N 118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услугополучателя, фамилии, имени, отчества представителя услугополучателя, и их контактные телефоны либо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 и вносит на рассмотрение комиссии (в течение десяти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комиссия рассматривает документы и рекомендует услугодателю о присвоении разрядов и категорий (в течение пятнадцати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на основании протокола комиссии подготавливает проект приказа и выписку, предоставляет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услугодателя подписывает приказ и выписку, направляет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сотрудник канцелярии регистрирует и направляет выписку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работник Центра регистрирует и выдает выписку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23-05-71,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спортивных разрядов и категорий: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кандидат в мастера спорта, первый спортивный разряд,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тренер высшего и среднего уровня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категории, инструктор-спортсмен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уровня квалификации первой категории,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методист высшего и среднего уровня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категории, судья по спорту первой категории"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 между структурными подразделениями (работниками) с указанием длительности каждой процедуры (действия)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1430"/>
        <w:gridCol w:w="2119"/>
        <w:gridCol w:w="1085"/>
        <w:gridCol w:w="893"/>
        <w:gridCol w:w="893"/>
        <w:gridCol w:w="779"/>
        <w:gridCol w:w="1009"/>
        <w:gridCol w:w="895"/>
        <w:gridCol w:w="894"/>
        <w:gridCol w:w="781"/>
        <w:gridCol w:w="1202"/>
      </w:tblGrid>
      <w:tr>
        <w:trPr>
          <w:trHeight w:val="3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 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 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подготаливает проект приказа и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и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(либо его представителю по доверенности) расписку о приеме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рекомендует услугодателю о присвоении разрядов и категорий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спортивных разрядов и категорий: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кандидат в мастера спорта, первый спортивный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разряд, тренер высшего и среднего уровня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квалификации первой категории, инструктор-спортсмен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уровня квалификации первой категории,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методист высшего и среднего уровня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категории, судья по спорту первой категории"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 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"7" марта 2014 года N 516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местные исполнительные органы по вопросам физической культуры и спорта районов, города областного значения (отделы физической культуры и спорта районов, города областного значения (далее -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государственной услуги – выписка из приказа о присвоении спортивного звания, разряда спортсменам, о присвоении категории тренерам, методистам, инструкторам-спортсменам, о присвоении судейской категории по спорту (далее - выписка).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взаимодействия с центром обслуживания населения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"Присвоение спортивных разрядов и категорий: второй и третий, первый, второй и третий юношеские, тренер высшего и среднего уровня квалификации второй категории, инструктор-спортсмен высшего уровня квалификации второй категории, методист высшего и среднего уровня квалификации второй категории, судья по спорту" (далее – стандарт), утвержденного постановлением Правительства Республики Казахстан от 19 февраля 2014 года N 118.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(либо его представитель по доверенности)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выдает услугополучателю (либо его представителю по доверенности)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услугополучателя, фамилии, имени, отчества представителя услугополучателя, и их контактные телефоны либо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Центра получает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 и вносит на рассмотрение комиссии (в течение десяти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комиссия рассматривает документы и рекомендует услугодателю о присвоении разрядов и категорий (в течение пятнадцати календарных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исполнитель на основании протокола комиссии подготавливает проект приказа и выписку, предоставляет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руководитель услугодателя подписывает приказ и выписку, направляет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сотрудник канцелярии регистрирует и направляет выписку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работник Центра регистрирует и выдает выписку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Номер контактного телефона для получения информации об услуге, также в случае необходимости оценки (в том числе обжалования) их качества: 8 (7242) 23-05-71,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спортивных разрядов и категорий: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третий, первый, второй и третий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юношеские, тренер высшего и среднего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уровня квалификации второй категории,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инструктор-спортсмен высшего уровня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квалификации второй категории, методист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и среднего уровня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категории, судья по спорту"</w:t>
            </w:r>
          </w:p>
        </w:tc>
      </w:tr>
    </w:tbl>
    <w:bookmarkStart w:name="z1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 между структурными подразделениями (работниками) с указанием длительности каждой процедуры (действия)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471"/>
        <w:gridCol w:w="1590"/>
        <w:gridCol w:w="1117"/>
        <w:gridCol w:w="919"/>
        <w:gridCol w:w="919"/>
        <w:gridCol w:w="1037"/>
        <w:gridCol w:w="1037"/>
        <w:gridCol w:w="921"/>
        <w:gridCol w:w="920"/>
        <w:gridCol w:w="803"/>
        <w:gridCol w:w="1237"/>
      </w:tblGrid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 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подготавливает проект приказа и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приказ и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выписку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услугополучателю (либо его представителю по доверенности) расписку о приеме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рекомендует услугодателю о присвоении разрядов и категорий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выписку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выписку услугополучателю (либо его представителю по доверенности)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спортивных разрядов и категорий: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и третий, первый, второй и третий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юношеские, тренер высшего и среднего уровня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квалификации второй категории, инструктор-спортсмен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высшего уровня квалификации второй категории,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методист высшего и среднего уровня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второй категории, судья по спорту"</w:t>
            </w:r>
          </w:p>
        </w:tc>
      </w:tr>
    </w:tbl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 схема описания последовательности процедур (действий) прохождения каждого действия (процедуры) с указанием длительности каждой процедуры (действия) 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header.xml" Type="http://schemas.openxmlformats.org/officeDocument/2006/relationships/header" Id="rId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