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3ce9" w14:textId="eee3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06 марта 2014 года N 509. Зарегистрировано Департаментом юстиции Кызылординской области 17 апреля 2014 года за N 4636. Утратило силу постановлением Кызылординского областного акимата от 13 ноября 2014 года N 759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Кызылординского областного акимата от 13.11.2014 </w:t>
      </w:r>
      <w:r>
        <w:rPr>
          <w:rFonts w:ascii="Times New Roman"/>
          <w:b w:val="false"/>
          <w:i w:val="false"/>
          <w:color w:val="ff0000"/>
          <w:sz w:val="28"/>
        </w:rPr>
        <w:t>N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Алибаева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опубликования, но не ранее введения в действие постановления Правительства Республики Казахстан от 7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N 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вопросах оказания государственных услуг в сфере автомобильных дорог".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Кушербаев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марта 2014 года N 509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местные исполнительные органы области, осуществляющие функции в сфере архитектуры и градостроительства, автомобильных дорог (государственные учреждение "Управление пассажирского транспорта и автомобильных дорог Кызылординской области", районные и городской отделы жилищно-коммунального хозяйства, пассажирского транспорта и автомобильных дорог) (далее – услугодатель)).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филиал Республиканского государственного предприятия "Центр обслуживания населения" по Кызылординской области, его отделы и отделения (далее -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веб-портал "электронного правительства": www.e.gov.kz или веб-портал "Е-лицензирование"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разрешение на размещение объектов наружной (визуальной) рекламы в населенных пунктах (далее – разрешение) или паспорт на размещение объектов наружной (визуальной) рекламы в полосе отвода автомобильных дорог общего пользования областного и районного значения (далее – паспорт).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услугодателю, в Центр либо через портал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 (далее – стандарт), утвержденного постановлением Правительства Республики Казахстан от 7 февраля 2014 года N 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паспорта: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регистрирует, выдает услугополучателю (либо его представителю по доверенности) копию заявления с отметкой о регистрации с указанием даты и времени приема документов,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канцелярии услугодателя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подготавливает и направляет паспорт в государственное учреждение "Управление административной полиции Департамента внутренних дел Кызылординской области" (далее – управление административной полиции)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управление административной полиции согласовывает и направляет паспорт услугодателю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руководитель услугодателя подписывает и направляет паспорт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сотрудник канцелярии регистрирует и выдает паспорт услугополучателю (либо его представителю по доверенности)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 документы, выдает услугополучателю (либо его представителю по доверенности) копию заявления с отметкой о регистрации, с указанием даты и времени приема документов,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подготавливает и предоставляет разрешение руководителю услугодателя (в течение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и направляет разрешение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сотрудник канцелярии регистрирует и выдает услугополучателю (либо его представителю по доверенности) разрешение (не более пятнадцати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управление административной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приведено в блок – 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Описание порядка обращения и последовательности процедур (действий) услугодателя и услугополучателя при оказании услуги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предоставляет в Центр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Центра регистрирует документы и выдает услугополучателю (либо его представителю по доверенности)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 и имени, отчества должностного лица услугодателя либо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фамилии, имени, отчества для (физических лиц) или наименование (для юридических лиц), контактных данных услугополучателя либо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паспорта: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предоставляет в Центр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Центра регистрирует документы и выдает услугополучателю (либо его представителю по доверенности) расписку о приеме соответствующих документов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накопительного отдела Центра перенаправляет документы услугодателю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исполнитель подготавливает и направляет паспорт в управление административной полиции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управление административной полиции согласовывает и направляет паспорт услугодателю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руководитель услугодателя подписывает и направляет паспорт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сотрудник канцелярии регистрирует и направляет паспорт в Центр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работник Центра регистрирует и выдает услугополучателю (либо его представителю по доверенности) паспорт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предоставляет в Центр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Центра регистрирует документы и выдает услугополучателю (либо его представителю по доверенности) расписку о приеме соответствующих документов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накопительного отдела Центра перенаправляет документы услугодателю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исполнитель подготавливает и предоставляет разрешение руководителю услугодателя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услугодателя подписывает и направляет разрешение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сотрудник канцелярии регистрирует и направляет разрешение в Центр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работник Центра регистрирует и выдает услугополучателю (либо его представителю по доверенности) разрешение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(либо его представитель по доверенности) регистрируется на портале "электронного правительства" и направляет электронное заявление, удостоверенное электронной цифровой подписью услугополучателя (далее - ЭЦП)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 принимает и регистрирует электронное заявление и документы, в "личный кабинет" услугополучателя (либо его представителя по доверенности) направляется уведомление-отчет о принятии запроса с указанием даты получения результата государственной услуги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принятия электронного заявления и документов действия структурных подразделений услугодателя в процессе оказания государственной услуги осуществляются в соответствии с подпунктами 3-6 пункта 6 настоящего регламента при выдаче паспорта (в течение четырех рабочих дней) и подпунктами 3-5 пункта 6 при выдаче разрешения (в течение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регистрирует и отправляет результат оказания государственной услуги в "личный кабинет" услугополучателя (либо его представителя по доверенности)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12. Ответственными лицами за оказание государственной услуги являются руководители услугодателя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Номера контактного телефона для получения информации об услуге, также в случае необходимости оценки (в том числе обжалования) их качества: 8 (7242) 27-42-47, 26-30-46, единого контакт-центра: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размещение объектов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населенных пунктах"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(либо его представителя по доверенности) к услугодателю для получения паспорта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2210"/>
        <w:gridCol w:w="2565"/>
        <w:gridCol w:w="1381"/>
        <w:gridCol w:w="1206"/>
        <w:gridCol w:w="1206"/>
        <w:gridCol w:w="1381"/>
        <w:gridCol w:w="1856"/>
      </w:tblGrid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административной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документы, выдает услугополучателю либо его представителю (по доверенности) копию заявления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паспорт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согласовывает паспорт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паспорт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паспорт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паспорт в управление административной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паспорт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паспорт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паспорт услугополучателю (либо его представителю по доверенности)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либо его представителя (по доверенности ) к услугодателю для получения разрешения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2450"/>
        <w:gridCol w:w="2844"/>
        <w:gridCol w:w="1531"/>
        <w:gridCol w:w="1337"/>
        <w:gridCol w:w="1531"/>
        <w:gridCol w:w="2058"/>
      </w:tblGrid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документы, выдает услугополучателю либо его представителю (по доверенности) копию заявления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разрешение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разрешение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разрешение услугополучателю (либо его представителю по доверенности)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размещение объектов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населенных пунктах"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(либо его представителя по доверенности) в Центр для получения паспорта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"/>
        <w:gridCol w:w="1635"/>
        <w:gridCol w:w="2292"/>
        <w:gridCol w:w="892"/>
        <w:gridCol w:w="1021"/>
        <w:gridCol w:w="1021"/>
        <w:gridCol w:w="892"/>
        <w:gridCol w:w="892"/>
        <w:gridCol w:w="1022"/>
        <w:gridCol w:w="893"/>
        <w:gridCol w:w="1374"/>
      </w:tblGrid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административной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(либо его представителю по доверенности) расписку о принятии документов либо об отказе в 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паспорт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согласовывает паспорт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паспорт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паспорт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паспорт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работнику накопительного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паспорт в управление административной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паспорт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паспорт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паспорт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паспорт услугополучателю (либо его представителю по доверенности)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(либо его представителя по доверенности) в Центр для получения разрешения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1691"/>
        <w:gridCol w:w="3050"/>
        <w:gridCol w:w="923"/>
        <w:gridCol w:w="1057"/>
        <w:gridCol w:w="1057"/>
        <w:gridCol w:w="923"/>
        <w:gridCol w:w="1057"/>
        <w:gridCol w:w="923"/>
        <w:gridCol w:w="1240"/>
      </w:tblGrid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документы, выдает услугополучателю (либо его представителю по доверенности) расписку о приеме документов либо об отказе в 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разрешение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работнику накопительного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предоставляет документы руководителю услугодателя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разрешение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разрешение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разрешение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разрешение услугополучателю (либо его представителю по доверенности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размещение объектов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населенных пунктах"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Блок –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либо его представителя (по доверенности) к услугодателю для получения паспорта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Блок – схема описания последовательности процедур (действий) прохождения каждого действия (процедуры) с указанием длительности каждой процедуры (действия)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(либо его представителя по доверенности) к услугодателю для получения разрешения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населенных пунктах"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Блок – схема описания последовательности процедур (действий) прохождения каждого действия (процедуры) с указанием длительности каждой процедуры (действия)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(либо его представителя по доверенности) в Центр для получения паспорта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Блок – схема описания последовательности процедур (действий) прохождения каждого действия (процедуры) с указанием длительности каждой процедуры (действия)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либо его представителя (по доверенности) в Центр для получения разрешения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размещение объектов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и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в населенных пунктах"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Диаграмма функционального взаимодействия информационных систем, задействованных в оказании государственной услуги, в графической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обращении услугополучателя (либо его представителя) через портал для получения паспорта: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24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24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Диаграмма функционального взаимодействия информационных систем, задействованных в оказании государственной услуги, в графической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(либо его представителя по доверенности) через портал для получения разрешения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23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3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