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2a53" w14:textId="7c22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государственных закупок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марта 2014 года № 515. Зарегистрировано Департаментом юстиции Кызылординской области 04 апреля 2014 года № 4631.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в редакции постановления Кызылординского областного акимата от 23.12.2014 </w:t>
      </w:r>
      <w:r>
        <w:rPr>
          <w:rFonts w:ascii="Times New Roman"/>
          <w:b w:val="false"/>
          <w:i w:val="false"/>
          <w:color w:val="ff0000"/>
          <w:sz w:val="28"/>
        </w:rPr>
        <w:t>N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 Положение государственного учреждения "Управление государственных закупок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Кызылординского областного акимата от 23.12.2014 </w:t>
      </w:r>
      <w:r>
        <w:rPr>
          <w:rFonts w:ascii="Times New Roman"/>
          <w:b w:val="false"/>
          <w:i w:val="false"/>
          <w:color w:val="ff0000"/>
          <w:sz w:val="28"/>
        </w:rPr>
        <w:t>N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учреждениям "Аппарат акима Кызылординской области", "Управление экономики и бюджетного планирования Кызылординской области", "Управление финансов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N 515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"Управление государственных закупок Кызылординской области"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Название приложения в редакции постановления Кызылординского областного акимата от 23.12.2014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N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государственных закупок Кызылординской области" (далее - Управление) является государственным органом Республики Казахстан, осуществляющим функции в сфере организации и проведения государственных закупок, а также единых государственных закупок по бюджетным программам либо товарам, работам, услугам, определяемым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Управления: Республика Казахстан, Кызылординская область, 120003, город Кызылорда, улица Бейбарыс Султан, строение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Кызылординского областного акимата от 23.12.2014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N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государственных закупок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государственных закупок Кызылординской области" является организация и осуществление государственных закупок, а также единых государственных закупок по бюджетным программам либо товарам, работам, услугам, определяемым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оптимального и эффективного расходования денег, используемых для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основании утвержденного либо уточненного заказчиком годового плана государственных закупок (предварительного годового плана государственных закупок) осуществление государственных закупок способом конкурса (открытого конкурса, конкурса с предварительным квалификационным отбором, конкурса с использованием двухэтапных процедур), аукциона, запроса ценовых предложений, из одного источника;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осуществление государственных закупок товаров, работ, услуг по бюджетным программам и (или) товарам, работам, услугам, определяемым акиматом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утверждение конкурсной либо аукционной комиссии и определение секретаря конкурсной либо аукционной комиссии на каждый конкурс либо аукцион отдельно;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необходимости утверждение экспертной комиссии либо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неотъемлемой частью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для определения условий и порядка проведения конкурса либо аукциона формирование на веб-портале государственных закупок на казахском и русском языках конкурсной либо аукционной документации и согласование ее с заказчиком, за исключением случаев, когда заказчик и организатор выступают в одном лице, а также при государственных закупках способом конкурса либо аукциона, осуществляемых единым организатором;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предоставление проекта конкурсной либо аукционной документации для утверждения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осуществлении государственных закупок единым организатором утверждение проекта конкурсной либо аукционной документации, разработанной единым организатором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предварительного обсуждения проекта конкурсной либо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размещение на веб-портале государственных закупок текста объявления об осуществлении государственных закупок способом конкурса либо аукциона, а также проекта конкурсной либо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государственных закупок способом запроса ценовых предложений нескольких видов однородных товаров, работ, услуг с разделением однородных товаров, работ, услуг на лоты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фиксация факта получения обеспечения заявки потенциального поставщика на участие в конкурсе либо аукционе в виде банковской гарантии на бумажном носителе в журнале регистрации банковских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возврата обеспечения заявки на участие в конкурсе либо аукционе потенциальному поставщику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принятие мер по зачислению в доход соответствующего бюджета суммы обеспечения заявки на участие в конкурсе либо аукционе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направление победителю государственных закупок способом запроса ценовых предложений проекта договора о государственных закупках, удостоверенного электронной цифровой подписью посредством веб-портала государственных закупок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государственных закупок услуг государственного социального заказа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компентенцию;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акимата и акима области предложения по основным направлениям работы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Управления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назначается на должность и освобождается от должности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подотчетен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осуществляет поощрение сотрудников и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без доверенности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время работы Управления с 9.00 часов до 19.00 часов по местному времени. Перерыв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