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f1a38e" w14:textId="2f1a38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14 февраля 2014 года N 493. Зарегистрировано Департаментом юстиции Кызылординской области 27 марта 2014 года за N 4629.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наличии личного подсобного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продуктивности и качества продукции животноводства";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развития племенного животноводства".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Нуртаева Р.С.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его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Годунова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февраля 2014 года N 493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 наличии личного подсобного хозяйства"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Наименование услугодателя: местные исполнительные органы области, районов, города областного значения (отделы сельского хозяйства районов, города областного значения (далее – услугодатель) и филиал республиканского государственного предприятия "Центр обслуживания населения" по Кызылординской области, его отделы и отделения (далее - Центр) и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к услугодателю и (или) в центр справка о наличии личного подсобного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портал: справка о наличии личного подсобного хозяйства,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подразделении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 для начала процедуры (действия) по оказанию государственной услуги: предоставление услугополучателем либо его представителем (по нотариально заверенной доверенности)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 наличии личного подсобного хозяйства" (далее – стандарт), утвержденного постановлением Правительства Республики Казахстан от 31 декабря 2013 года N 1542.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(по нотариально заверенной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либо его представителю (по нотариально заверенной доверенности) расписку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рассматривает услугодателя и направляет документы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справку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справку услугополучателю либо его представителю (по нотариально заверенной доверенности) (не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Услугополучатель либо его представитель (по нотариально заверенной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работник Центра выдает услугополучателю либо его представителю (по нотариально заверенной доверенности) расписку о приеме соответствующих документов, входит в информационную систему базы данных, регистрирует заявление и выдает услугополучателю либо его представителю (по нотариально заверенной доверенности) справку (в течение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получения государственной услуги через Центр, 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"электронного правительства" (далее -ПЭП) с помощью индивидуального идентификационного номера (далее – ИИН) и пароля (осуществляется для незарегистрированных услугополучателй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услугодатель вводит ИИН и пароль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введения ИИН и пароля на ПЭП производится проверка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услугополучатель выбирает услугу "Выдача справок о наличии личного подсобного хозяйства", в это время на экран выводится форма запроса для оказания услуги и услугополучатель заполняет данную форму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услугополучатель подписывает посредством своего ЭЦП заполненную форму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 ПЭП производится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электронный документ (запрос услугополучателя), подписанный ЭЦП направляется через шлюз "электронного правительства"/региональный шлюз "электронного правительства" (далее - ШЭП/РШЭП) в Электронный реестр по личному подсобному хозяйству;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формируется ответ результата оказания электронной государственной услуги (справка или мотивированный отказ). Электронный документ формируется и передается в "личный кабинет" услугополучателя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Обжалование действий (бездействий) по вопросам оказания государственной услуги производится в соответствии с разделом 3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Номер контактного телефона для получения информации об услуге, также в случае необходимости оценки (в том числе обжалования) их качества: 8 (7242) 235611,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 личного подсобного хозяйства"</w:t>
            </w:r>
          </w:p>
        </w:tc>
      </w:tr>
    </w:tbl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(по нотариально заверенной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2303"/>
        <w:gridCol w:w="2859"/>
        <w:gridCol w:w="1439"/>
        <w:gridCol w:w="1439"/>
        <w:gridCol w:w="1439"/>
        <w:gridCol w:w="2305"/>
      </w:tblGrid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(по нотариально заверенной доверенности) 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подготавливает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либо его представителю (по нотариально заверенной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(по нотариально заверенной доверенности)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0"/>
        <w:gridCol w:w="4062"/>
        <w:gridCol w:w="7328"/>
      </w:tblGrid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услугополучателю либо его представителю (по нотариально заверенной доверенности) расписку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приеме соответствующих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входит в информационную систему базы данных, регистрирует заявление и выдает услугополучателю либо его представителю (по нотариально заверенной доверенности)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 личного подсобного хозяйства"</w:t>
            </w:r>
          </w:p>
        </w:tc>
      </w:tr>
    </w:tbl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(по нотариально заверенной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(по нотариально заверенной доверенности)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 личного подсобного хозяйства"</w:t>
            </w:r>
          </w:p>
        </w:tc>
      </w:tr>
    </w:tbl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февраля 2014 года N 493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продуктивности и качества продукции животноводства"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местные исполнительные органы области, районов, города областного значения (отделы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- управление)).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- реестр).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подразделении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 для начала процедуры (действия) по оказанию государственной услуги: предоставление услугополучателем заявки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повышения продуктивности и качества продукции животноводства (далее – стандарт), утвержденного постановлением Правительства Республики Казахстан от 31 декабря 2013 года N 1542.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талон с указанием даты и времени, фамилии и инициалов должностного лица, принявшего заявку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услугодателя рассматривает пакет документов и составляет сводный акт по району о сумме субсидий (далее – сводный акт) и предоставляет на утверждение акиму района (города областного значения) (далее – аким)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 утверждает и направляет сводный акт в управление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управления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управления рассматривает и составляет сводный акт по области и вносит документы на рассмотрение областной комиссии по вопросам субсидирования животноводства (далее – комиссия)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комиссия рассматривает и направляет утвержденный председателем комиссии сводный акт в управление (в течение трех рабочих дней 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управление на основе утвержденного сводного акта подготавливает и предоставляет в подразделение казначейства реестр к оплате (в течение трех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Ответственными лицами за оказание государственной услуги являются руководители услугодателя и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Обжалование действий (бездействий) по вопросам оказания государственной услуги производится в соответствии с разделом 3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Номер контактного телефона для получения информации об услуге, также в случае необходимости оценки (в том числе обжалования) их качества: 8 (7242) 235071, единого контакт 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продуктивности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качества продукции животноводства"</w:t>
            </w:r>
          </w:p>
        </w:tc>
      </w:tr>
    </w:tbl>
    <w:bookmarkStart w:name="z4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111"/>
        <w:gridCol w:w="1318"/>
        <w:gridCol w:w="1319"/>
        <w:gridCol w:w="1151"/>
        <w:gridCol w:w="1152"/>
        <w:gridCol w:w="1319"/>
        <w:gridCol w:w="1152"/>
        <w:gridCol w:w="1152"/>
        <w:gridCol w:w="1153"/>
      </w:tblGrid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составляет сводный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 и составляет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основе сводного акта подготавливает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сводный акт на утверждение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подразде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казначейства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продуктивности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качества продукции животноводства"</w:t>
            </w:r>
          </w:p>
        </w:tc>
      </w:tr>
    </w:tbl>
    <w:bookmarkStart w:name="z4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"14" февраля 2014 года N 493</w:t>
            </w:r>
          </w:p>
        </w:tc>
      </w:tr>
    </w:tbl>
    <w:bookmarkStart w:name="z4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племенного животноводства"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местные исполнительные органы области, районов, города областного значения (отделы сельского хозяйства районов, города областного значения (далее – услугодатель) и государственное учреждение "Управление сельского хозяйства Кызылординской области" (далее - управление)).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- реестр).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подразделении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 для начала процедуры (действия) по оказанию государственной услуги: предоставление услугополучателем заявки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повышения продуктивности и качества продукции животноводства (далее – стандарт), утвержденного постановлением Правительства Республики Казахстан от 31 декабря 2013 года N 1542.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талон с указанием даты и времени, фамилии и инициалов должностного лица, принявшего заявку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услугодателя рассматривает пакет документов и составляет сводный акт по району о сумме субсидий (далее – сводный акт) и предоставляет на утверждение акиму района (города областного значения) (далее – аким)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 утверждает и направляет сводный акт в управление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управления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управления рассматривает и составляет сводный акт по области и вносит документы на рассмотрение областной комиссии по вопросам субсидирования животноводства (далее – комиссия)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комиссия рассматривает и направляет утвержденный председателем комиссии сводный акт в управление (в течение трех рабочих дней 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управление на основе утвержденного сводного акта подготавливает и предоставляет в подразделение казначейства реестр к оплате (в течение трех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Ответственными лицами за оказание государственной услуги являются руководители услугодателя и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Обжалование действий (бездействий) по вопросам оказания государственной услуги производится в соответствии с разделом 3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Номер контактного телефона для получения информации об услуге, также в случае необходимости оценки (в том числе обжалования) их качества: 8 (7242) 235071, единого контакт 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 племенного животноводства"</w:t>
            </w:r>
          </w:p>
        </w:tc>
      </w:tr>
    </w:tbl>
    <w:bookmarkStart w:name="z6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111"/>
        <w:gridCol w:w="1318"/>
        <w:gridCol w:w="1319"/>
        <w:gridCol w:w="1151"/>
        <w:gridCol w:w="1152"/>
        <w:gridCol w:w="1319"/>
        <w:gridCol w:w="1152"/>
        <w:gridCol w:w="1152"/>
        <w:gridCol w:w="1153"/>
      </w:tblGrid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составляет сводный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 и составляет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основе сводного акта подготавливает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сводный акт на утверждение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сводный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подразде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казначейства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продуктивности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качества продукции животноводства"</w:t>
            </w:r>
          </w:p>
        </w:tc>
      </w:tr>
    </w:tbl>
    <w:bookmarkStart w:name="z6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