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a7fc" w14:textId="dd6a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ставок фиксированного налога на единицу объекта налогообложения на 2015 год в Каркаралинском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XХХIV сессии Каркаралинского районного маслихата Карагандинской области от 24 декабря 2014 года № 34/295. Зарегистрировано Департаментом юстиции Карагандинской области 28 января 2015 года № 2950.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размеры ставок фиксированного налога на единицу объекта налогообложения на 2015 год в Каркаралинском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7"/>
        <w:gridCol w:w="5123"/>
      </w:tblGrid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Раимбеков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государственных доходов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Каркаралинскому району"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___________________Е. Сатымбаев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1604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2014 года № 34/295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 на единицу объекта налогообложения в Каркаралинском районе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5649"/>
        <w:gridCol w:w="5099"/>
      </w:tblGrid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ставок фиксированного налога в месяц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