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dfb7" w14:textId="848d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XХXIII сессии Каркаралинского районного маслихата Карагандинской области от 21 ноября 2014 года № 33/282. Зарегистрировано Департаментом юстиции Карагандинской области 18 декабря 2014 года № 2867. Утратило силу решением Каркаралинского районного маслихата Карагандинской области от 24 февраля 2022 года № VII-15/122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24.02.2022 № VII-15/122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Қазахстан",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Каркаралинского района.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маслихата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Каркаралинского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ноября 2014 года № 33/282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Каркаралинского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города районного значения, поселка и сельских округов Каркаралинского района созывается и проводится с целью избрания представителей для участия в сходе местного сообщества.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поселка, сельского округа.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Каркаралинского района на проведение схода местного сообщества.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поселка и сельского округа.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 и сельского округа или уполномоченным им лицом.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являются аким города районного значения, поселка и сельского округа или уполномоченное им лицо.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количественном составе от десяти жителей один человек.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значения, поселка и сельского округа.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