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3b5c" w14:textId="134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 сессии Жанааркинского районного маслихата Карагандинской области от 20 марта 2014 года № 27/174. Зарегистрировано Департаментом юстиции Карагандинской области 14 апреля 2014 года № 2587.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Жанааркинского районного маслихата от 14 февраля 2013 года № 15/98 "Об оказании дополнительной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2227, опубликовано в газете "Жаңаарқа" от 6 апреля 2013 года № 19 (9549)).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88"/>
        <w:gridCol w:w="2312"/>
      </w:tblGrid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 очередной сессии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Имантусупов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Жанааркинского района"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27/174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Жанааркинского района.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 и культурное значение и оказавшие влияние на ход истории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Жанааркинского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Жанааркинского района";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некоммерческое акционерное общество "Государственная корпорация "Правительство для граждан";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Жанааркинского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Жанааркинского районного маслихата Карагандинской области от 26.02.2016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N 51/360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09.09.2016 N 4/43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день инвалидов (второе воскресенье октября);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Жанааркинского районного маслихата Карагандинской области от 09.09.2016 </w:t>
      </w:r>
      <w:r>
        <w:rPr>
          <w:rFonts w:ascii="Times New Roman"/>
          <w:b w:val="false"/>
          <w:i w:val="false"/>
          <w:color w:val="000000"/>
          <w:sz w:val="28"/>
        </w:rPr>
        <w:t>№ 4/43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27.03.2020 </w:t>
      </w:r>
      <w:r>
        <w:rPr>
          <w:rFonts w:ascii="Times New Roman"/>
          <w:b w:val="false"/>
          <w:i w:val="false"/>
          <w:color w:val="000000"/>
          <w:sz w:val="28"/>
        </w:rPr>
        <w:t>№ 51/358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МИО.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Жанааркинского районного маслихата Карагандинской области от 10.09.2014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N 34/227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к памятным датам и праздничным дням.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празднику День Победы: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09.09.2016 N 4/43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Международному дню пожилых людей: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семидесяти пяти лет и старше;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к праздникам День Столицы и День Независимости: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многодетным семьям, имеющим детей воспитывающихся и обучающихся в дошкольных организациях образования;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Международному дню инвалидов: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Жанааркинского районного маслихата Карагандинской области от 09.09.2016 </w:t>
      </w:r>
      <w:r>
        <w:rPr>
          <w:rFonts w:ascii="Times New Roman"/>
          <w:b w:val="false"/>
          <w:i w:val="false"/>
          <w:color w:val="000000"/>
          <w:sz w:val="28"/>
        </w:rPr>
        <w:t>№ 4/43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27.03.2020 </w:t>
      </w:r>
      <w:r>
        <w:rPr>
          <w:rFonts w:ascii="Times New Roman"/>
          <w:b w:val="false"/>
          <w:i w:val="false"/>
          <w:color w:val="000000"/>
          <w:sz w:val="28"/>
        </w:rPr>
        <w:t>№ 51/358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 "туберкулез" в период амбулаторного лечения;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заболевания, вызванного вирусом иммунодефицита человека и носители вируса иммунодефицита человека.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при наступлении трудной жизненной ситуации предоставляется лицам (семьям) с месячным среднедушевым доходом, не превышающим 0,6 кратного размера прожиточного минимума.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26.06.2015 № 41/291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Предельный размер социальной помощи – не более 55 месячных расчетных показателей.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обращения за социальной помощью при наступлении трудной жизненной ситуации вследствие стихийного бедствия или пожара – в течение трех месяцев после наступления трудной жизненной ситуации вследствие стихийного бедствия или пожара.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17-1.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зачисления социальной помощи при наступлении трудной жизненной ситуации на лицевые счета заявитель представляет лицевой счет, открытый в банке второго уровня или организации, имеющей лицензию Национального Банка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поступления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11.05.2016 № 2/20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11.05.2016 № 2/20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27-1.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27-2.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27-3.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27-4. Исключен решением Жанааркинского районного маслихата Карагандинской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N 48/331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уклонения заявителя от проведения обследования материального положения лица (семьи);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13.07.2015 № 42/295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4915"/>
        <w:gridCol w:w="3425"/>
        <w:gridCol w:w="193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Ф.И.О. должностного лица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составе семьи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 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Трудная жизненная ситуация, в связи, с наступлением которой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обратился за социальной помощью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Состав семьи (учитываются фактически проживающие в семье) 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043"/>
        <w:gridCol w:w="589"/>
        <w:gridCol w:w="1043"/>
        <w:gridCol w:w="1873"/>
        <w:gridCol w:w="589"/>
        <w:gridCol w:w="5052"/>
        <w:gridCol w:w="817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в органах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детей: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в семье Участников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Великой Отечественной войны, приравненных к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Великой Отечественной войны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пенсионеров, пожилых лиц, старше 80-ти лет, лиц, имеющих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значимые заболевания (злокачественные новообразования, туберкулез,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иммунодефицита человека), инвалидов, детей-инвалидов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добавить иную категорию)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Условия проживания (общежитие, арендное, приватизированное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иное - указать):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на содержание жилья:___________________________________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Наличие: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заявленные доходы от его эксплуатации)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иного жилья, кроме занимаемого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Сведения о ранее полученной помощи (форма, сумма, источник):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Иные доходы семьи (форма, сумма, источник):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Обеспеченность детей школьными принадлежностями, одеждой,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обувью: _____________________________________________________________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Санитарно-эпидемиологические условия проживания: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проведения обследования отказываюсь _______________ Ф.И.О.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(или одного из членов семьи),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 " __" _________ 20__ г.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установления размеров и определения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нуждающихся граждан, рассмотрев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 нему документы лица (семьи), обратившегося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социальной помощи в связи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Ф.И.О.,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акима поселка, села, сельского округа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