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bd478" w14:textId="f4bd4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21 сессии Бухар-Жырауского районного маслихата от 28 февраля 2014 года № 4 "Об утверждении Правил оказания социальной помощи, установления размеров и определения перечня отдельных категорий нуждающихся граждан Бухар-Жырауского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26 сессии Бухар-Жырауского районного маслихата Карагандинской области от 27 июня 2014 года № 8. Зарегистрировано Департаментом юстиции Карагандинской области 15 июля 2014 года № 2686. Утратило силу решением Бухар-Жырауского районного маслихата Карагандинской области от 7 февраля 2024 года №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Бухар-Жырауского районного маслихата Карагандинской области от 07.02.2024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21 сессии Бухар-Жырауского районного маслихата от 28 февраля 2014 года № 4 "Об утверждении Правил оказания социальной помощи, установления размеров и определения перечня отдельных категорий нуждающихся граждан Бухар-Жырауского района" (зарегистрировано в Реестре государственной регистрации нормативных правовых актов за № 2571, опубликовано в информационно-правовой системе "Әділет" 7 апреля 2014 года),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Бухар-Жырауского района, утвержденных указанным решением: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подпункте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"75" заменить цифрами "70";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Основаниями для отнесения граждан к категории нуждающихся при наступлении трудной жизненной ситуации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основания, предусмотренные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причинение ущерба гражданину (семье) либо его имуществу вследствие стихийного бедствия или пожара либо наличие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среднедушевого дохода, не превышающего порога, установленного местным представительным органом в трехкратном отношении к прожиточному минимуму.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Окончательный перечень оснований для отнесения граждан к категории нуждающихся и проведения обследований материально-бытового положения лица (семьи) утверждается местными представительными органами.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комиссии при вынесении заключения о необходимости оказания социальной помощи руководствуются утвержденным местными представительными органами перечнем оснований для отнесения граждан к категории нуждающихся.".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Айтбаева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 осуществляющий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полномочия секретаря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Курбанов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