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0a74a" w14:textId="640a7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возмещении затрат на обучение на дому детей с ограниченными возможностями из числа инвалидов по индивидуальному учебному плану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26 сессии Бухар-Жырауского районного маслихата Карагандинской области от 27 июня 2014 года № 6. Зарегистрировано Департаментом юстиции Карагандинской области 15 июля 2014 года № 2684. Утратило силу решением Бухар-Жырауского районного маслихата Карагандинской области от 27 июня 2023 года №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решением Бухар-Жырауского районного маслихата Карагандинской области от 27.06.2023 </w:t>
      </w:r>
      <w:r>
        <w:rPr>
          <w:rFonts w:ascii="Times New Roman"/>
          <w:b w:val="false"/>
          <w:i w:val="false"/>
          <w:color w:val="ff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июля 2002 года "О социальной и медико-педагогической коррекционной поддержке детей с ограниченными возможностями",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Возместить затраты на обучение на дому детей с ограниченными возможностями из числа инвалидов по индивидуальному учебному плану в размере 4 месячных расчетных показателей ежеквартально на каждого ребенка с ограниченными возможностями из числа инвалидов.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 следующий порядок: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возмещение затрат на обучение на дому (кроме детей-инвалидов находящихся на полном государственном обеспечении и детей инвалидов, в отношении которых родители лишены родительских прав) предоставляется одному из родителей и иным законным представителям детей с ограниченными возможностями из числа инвалидов, независимо от дохода семьи;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возмещение затрат предоставляется с месяца обращения до окончания срока, установленного в заключении межведомственной психолого-медико-педагогической консультации при государственном учреждении "Управление образования Карагандинской области";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возмещение затрат производится за истекший месяц по мере поступления финансирования. При наличии обстоятельств, повлекших прекращение возмещение затрат (достижение возраста 18 лет, смерть ребенка с ограниченными возможностями из числа инвалидов, снятие инвалидности), выплата прекращается с месяца, следующего за тем, в котором наступили соответствующие обстоятельства.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Айтбаева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 осуществляющий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полномочия секретаря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Курбанов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"Бухар-Жырауский районный отдел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социальных программ"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Алексеева Н.Г.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 июня 2014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