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4475" w14:textId="35d4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Бухар-Жырауского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22 сессии Бухар-Жырауского районного маслихата Карагандинской области от 28 марта 2014 года № 7. Зарегистрировано Департаментом юстиции Карагандинской области 6 мая 2014 года № 2624. Утратило силу решением Бухар-Жырауского районного маслихата Карагандинской области от 10 октября 2017 года № 16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Бухар-Жырауского районного маслихата Карагандинской области от 10.10.2017 № 16 (вводится в действие по истечении десяти календарных дней после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Бухар-Жырауского районного маслихата.</w:t>
      </w:r>
    </w:p>
    <w:bookmarkEnd w:id="1"/>
    <w:bookmarkStart w:name="z3" w:id="2"/>
    <w:p>
      <w:pPr>
        <w:spacing w:after="0"/>
        <w:ind w:left="0"/>
        <w:jc w:val="both"/>
      </w:pPr>
      <w:r>
        <w:rPr>
          <w:rFonts w:ascii="Times New Roman"/>
          <w:b w:val="false"/>
          <w:i w:val="false"/>
          <w:color w:val="000000"/>
          <w:sz w:val="28"/>
        </w:rPr>
        <w:t xml:space="preserve">
      2. Отменить некоторые решения Бухар-Жырауского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ГРУШЕВСКИЙ</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ДЖУНУСПЕКОВ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22 сессии</w:t>
            </w:r>
            <w:r>
              <w:br/>
            </w:r>
            <w:r>
              <w:rPr>
                <w:rFonts w:ascii="Times New Roman"/>
                <w:b w:val="false"/>
                <w:i w:val="false"/>
                <w:color w:val="000000"/>
                <w:sz w:val="20"/>
              </w:rPr>
              <w:t>Бухар-Жырауского районного маслихата</w:t>
            </w:r>
            <w:r>
              <w:br/>
            </w:r>
            <w:r>
              <w:rPr>
                <w:rFonts w:ascii="Times New Roman"/>
                <w:b w:val="false"/>
                <w:i w:val="false"/>
                <w:color w:val="000000"/>
                <w:sz w:val="20"/>
              </w:rPr>
              <w:t>от 28 марта 2014 года № 7</w:t>
            </w:r>
          </w:p>
        </w:tc>
      </w:tr>
    </w:tbl>
    <w:bookmarkStart w:name="z6" w:id="4"/>
    <w:p>
      <w:pPr>
        <w:spacing w:after="0"/>
        <w:ind w:left="0"/>
        <w:jc w:val="left"/>
      </w:pPr>
      <w:r>
        <w:rPr>
          <w:rFonts w:ascii="Times New Roman"/>
          <w:b/>
          <w:i w:val="false"/>
          <w:color w:val="000000"/>
        </w:rPr>
        <w:t xml:space="preserve"> Регламент Бухар-Жырауского районного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Бухар-Жырауского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Бухар-Жырауского районного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Бухар-Жырауский районный маслихат (далее –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Бухар-Жырауской районной избирательной комиссии (далее -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1"/>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Бухар-Жырауского районного маслихата Карагандинской области от 31.10.2014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Бухар-Жырауского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Параграф 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секретарь маслихата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6"/>
    <w:bookmarkStart w:name="z31" w:id="27"/>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28"/>
    <w:p>
      <w:pPr>
        <w:spacing w:after="0"/>
        <w:ind w:left="0"/>
        <w:jc w:val="both"/>
      </w:pPr>
      <w:r>
        <w:rPr>
          <w:rFonts w:ascii="Times New Roman"/>
          <w:b w:val="false"/>
          <w:i w:val="false"/>
          <w:color w:val="000000"/>
          <w:sz w:val="28"/>
        </w:rPr>
        <w:t>
      22. Обсуждение проекта решения проводится по пунктам или в целом по проекту акта.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bookmarkStart w:name="z33" w:id="29"/>
    <w:p>
      <w:pPr>
        <w:spacing w:after="0"/>
        <w:ind w:left="0"/>
        <w:jc w:val="both"/>
      </w:pPr>
      <w:r>
        <w:rPr>
          <w:rFonts w:ascii="Times New Roman"/>
          <w:b w:val="false"/>
          <w:i w:val="false"/>
          <w:color w:val="000000"/>
          <w:sz w:val="28"/>
        </w:rPr>
        <w:t>
      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0"/>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30"/>
    <w:bookmarkStart w:name="z35"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1"/>
    <w:bookmarkStart w:name="z36" w:id="3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2"/>
    <w:bookmarkStart w:name="z37" w:id="3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3"/>
    <w:bookmarkStart w:name="z38" w:id="34"/>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5"/>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40" w:id="36"/>
    <w:p>
      <w:pPr>
        <w:spacing w:after="0"/>
        <w:ind w:left="0"/>
        <w:jc w:val="both"/>
      </w:pPr>
      <w:r>
        <w:rPr>
          <w:rFonts w:ascii="Times New Roman"/>
          <w:b w:val="false"/>
          <w:i w:val="false"/>
          <w:color w:val="000000"/>
          <w:sz w:val="28"/>
        </w:rPr>
        <w:t>
      27.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41" w:id="37"/>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2" w:id="38"/>
    <w:p>
      <w:pPr>
        <w:spacing w:after="0"/>
        <w:ind w:left="0"/>
        <w:jc w:val="both"/>
      </w:pPr>
      <w:r>
        <w:rPr>
          <w:rFonts w:ascii="Times New Roman"/>
          <w:b w:val="false"/>
          <w:i w:val="false"/>
          <w:color w:val="000000"/>
          <w:sz w:val="28"/>
        </w:rPr>
        <w:t>
      29.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3" w:id="39"/>
    <w:p>
      <w:pPr>
        <w:spacing w:after="0"/>
        <w:ind w:left="0"/>
        <w:jc w:val="left"/>
      </w:pPr>
      <w:r>
        <w:rPr>
          <w:rFonts w:ascii="Times New Roman"/>
          <w:b/>
          <w:i w:val="false"/>
          <w:color w:val="000000"/>
        </w:rPr>
        <w:t xml:space="preserve"> Глава 3. Порядок заслушивания отчетов</w:t>
      </w:r>
    </w:p>
    <w:bookmarkEnd w:id="39"/>
    <w:bookmarkStart w:name="z44" w:id="40"/>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района.</w:t>
      </w:r>
    </w:p>
    <w:bookmarkEnd w:id="40"/>
    <w:bookmarkStart w:name="z45" w:id="41"/>
    <w:p>
      <w:pPr>
        <w:spacing w:after="0"/>
        <w:ind w:left="0"/>
        <w:jc w:val="both"/>
      </w:pPr>
      <w:r>
        <w:rPr>
          <w:rFonts w:ascii="Times New Roman"/>
          <w:b w:val="false"/>
          <w:i w:val="false"/>
          <w:color w:val="000000"/>
          <w:sz w:val="28"/>
        </w:rPr>
        <w:t xml:space="preserve">
      31. Маслихат заслушивает на сессии отчет акима Бухар-Жырауского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2"/>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3"/>
    <w:p>
      <w:pPr>
        <w:spacing w:after="0"/>
        <w:ind w:left="0"/>
        <w:jc w:val="both"/>
      </w:pPr>
      <w:r>
        <w:rPr>
          <w:rFonts w:ascii="Times New Roman"/>
          <w:b w:val="false"/>
          <w:i w:val="false"/>
          <w:color w:val="000000"/>
          <w:sz w:val="28"/>
        </w:rPr>
        <w:t>
      33. Отчет ревизионной комиссии области об исполнении бюджета рассматривается маслихатом ежегодно.</w:t>
      </w:r>
    </w:p>
    <w:bookmarkEnd w:id="43"/>
    <w:bookmarkStart w:name="z48" w:id="44"/>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9" w:id="45"/>
    <w:p>
      <w:pPr>
        <w:spacing w:after="0"/>
        <w:ind w:left="0"/>
        <w:jc w:val="left"/>
      </w:pPr>
      <w:r>
        <w:rPr>
          <w:rFonts w:ascii="Times New Roman"/>
          <w:b/>
          <w:i w:val="false"/>
          <w:color w:val="000000"/>
        </w:rPr>
        <w:t xml:space="preserve"> Глава 4. Порядок рассмотрения запросов депутатов</w:t>
      </w:r>
    </w:p>
    <w:bookmarkEnd w:id="45"/>
    <w:bookmarkStart w:name="z50" w:id="4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51" w:id="4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2" w:id="4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3" w:id="4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4" w:id="5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1"/>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1"/>
    <w:bookmarkStart w:name="z57" w:id="52"/>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3"/>
    <w:p>
      <w:pPr>
        <w:spacing w:after="0"/>
        <w:ind w:left="0"/>
        <w:jc w:val="both"/>
      </w:pPr>
      <w:r>
        <w:rPr>
          <w:rFonts w:ascii="Times New Roman"/>
          <w:b w:val="false"/>
          <w:i w:val="false"/>
          <w:color w:val="000000"/>
          <w:sz w:val="28"/>
        </w:rPr>
        <w:t>
      41. Председатель сессии маслихата:</w:t>
      </w:r>
    </w:p>
    <w:bookmarkEnd w:id="53"/>
    <w:bookmarkStart w:name="z59" w:id="54"/>
    <w:p>
      <w:pPr>
        <w:spacing w:after="0"/>
        <w:ind w:left="0"/>
        <w:jc w:val="both"/>
      </w:pPr>
      <w:r>
        <w:rPr>
          <w:rFonts w:ascii="Times New Roman"/>
          <w:b w:val="false"/>
          <w:i w:val="false"/>
          <w:color w:val="000000"/>
          <w:sz w:val="28"/>
        </w:rPr>
        <w:t>
      1) принимает решение о созыве сессии маслихата;</w:t>
      </w:r>
    </w:p>
    <w:bookmarkEnd w:id="54"/>
    <w:bookmarkStart w:name="z60" w:id="55"/>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5"/>
    <w:bookmarkStart w:name="z61" w:id="56"/>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6"/>
    <w:bookmarkStart w:name="z62" w:id="57"/>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7"/>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58"/>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8"/>
    <w:bookmarkStart w:name="z64" w:id="59"/>
    <w:p>
      <w:pPr>
        <w:spacing w:after="0"/>
        <w:ind w:left="0"/>
        <w:jc w:val="left"/>
      </w:pPr>
      <w:r>
        <w:rPr>
          <w:rFonts w:ascii="Times New Roman"/>
          <w:b/>
          <w:i w:val="false"/>
          <w:color w:val="000000"/>
        </w:rPr>
        <w:t xml:space="preserve"> Параграф 2. Секретарь маслихата</w:t>
      </w:r>
    </w:p>
    <w:bookmarkEnd w:id="59"/>
    <w:bookmarkStart w:name="z65" w:id="6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0"/>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6" w:id="61"/>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7" w:id="62"/>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62"/>
    <w:bookmarkStart w:name="z68" w:id="63"/>
    <w:p>
      <w:pPr>
        <w:spacing w:after="0"/>
        <w:ind w:left="0"/>
        <w:jc w:val="left"/>
      </w:pPr>
      <w:r>
        <w:rPr>
          <w:rFonts w:ascii="Times New Roman"/>
          <w:b/>
          <w:i w:val="false"/>
          <w:color w:val="000000"/>
        </w:rPr>
        <w:t xml:space="preserve"> Параграф 3. Постоянные и временные комиссии маслихата</w:t>
      </w:r>
    </w:p>
    <w:bookmarkEnd w:id="63"/>
    <w:bookmarkStart w:name="z69" w:id="6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0" w:id="65"/>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6"/>
    <w:bookmarkStart w:name="z72" w:id="67"/>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3" w:id="68"/>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4" w:id="69"/>
    <w:p>
      <w:pPr>
        <w:spacing w:after="0"/>
        <w:ind w:left="0"/>
        <w:jc w:val="left"/>
      </w:pPr>
      <w:r>
        <w:rPr>
          <w:rFonts w:ascii="Times New Roman"/>
          <w:b/>
          <w:i w:val="false"/>
          <w:color w:val="000000"/>
        </w:rPr>
        <w:t xml:space="preserve"> Параграф 4. Редакционная и счетная комиссия маслихата</w:t>
      </w:r>
    </w:p>
    <w:bookmarkEnd w:id="69"/>
    <w:bookmarkStart w:name="z75" w:id="70"/>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0"/>
    <w:bookmarkStart w:name="z76" w:id="71"/>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7" w:id="72"/>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8" w:id="73"/>
    <w:p>
      <w:pPr>
        <w:spacing w:after="0"/>
        <w:ind w:left="0"/>
        <w:jc w:val="left"/>
      </w:pPr>
      <w:r>
        <w:rPr>
          <w:rFonts w:ascii="Times New Roman"/>
          <w:b/>
          <w:i w:val="false"/>
          <w:color w:val="000000"/>
        </w:rPr>
        <w:t xml:space="preserve"> Параграф 5. Депутатские объединения в маслихатах</w:t>
      </w:r>
    </w:p>
    <w:bookmarkEnd w:id="73"/>
    <w:bookmarkStart w:name="z79" w:id="74"/>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4"/>
    <w:bookmarkStart w:name="z80" w:id="75"/>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81" w:id="76"/>
    <w:p>
      <w:pPr>
        <w:spacing w:after="0"/>
        <w:ind w:left="0"/>
        <w:jc w:val="both"/>
      </w:pPr>
      <w:r>
        <w:rPr>
          <w:rFonts w:ascii="Times New Roman"/>
          <w:b w:val="false"/>
          <w:i w:val="false"/>
          <w:color w:val="000000"/>
          <w:sz w:val="28"/>
        </w:rPr>
        <w:t>
      56. Члены депутатских объединений могут:</w:t>
      </w:r>
    </w:p>
    <w:bookmarkEnd w:id="76"/>
    <w:bookmarkStart w:name="z82" w:id="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7"/>
    <w:bookmarkStart w:name="z83" w:id="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8"/>
    <w:bookmarkStart w:name="z84" w:id="79"/>
    <w:p>
      <w:pPr>
        <w:spacing w:after="0"/>
        <w:ind w:left="0"/>
        <w:jc w:val="both"/>
      </w:pPr>
      <w:r>
        <w:rPr>
          <w:rFonts w:ascii="Times New Roman"/>
          <w:b w:val="false"/>
          <w:i w:val="false"/>
          <w:color w:val="000000"/>
          <w:sz w:val="28"/>
        </w:rPr>
        <w:t>
      3) предлагать поправки к проектам решений маслихата;</w:t>
      </w:r>
    </w:p>
    <w:bookmarkEnd w:id="79"/>
    <w:bookmarkStart w:name="z85" w:id="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0"/>
    <w:bookmarkStart w:name="z86" w:id="81"/>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1"/>
    <w:bookmarkStart w:name="z87" w:id="82"/>
    <w:p>
      <w:pPr>
        <w:spacing w:after="0"/>
        <w:ind w:left="0"/>
        <w:jc w:val="left"/>
      </w:pPr>
      <w:r>
        <w:rPr>
          <w:rFonts w:ascii="Times New Roman"/>
          <w:b/>
          <w:i w:val="false"/>
          <w:color w:val="000000"/>
        </w:rPr>
        <w:t xml:space="preserve"> Глава 6. Депутатская этика</w:t>
      </w:r>
    </w:p>
    <w:bookmarkEnd w:id="82"/>
    <w:bookmarkStart w:name="z88" w:id="83"/>
    <w:p>
      <w:pPr>
        <w:spacing w:after="0"/>
        <w:ind w:left="0"/>
        <w:jc w:val="both"/>
      </w:pPr>
      <w:r>
        <w:rPr>
          <w:rFonts w:ascii="Times New Roman"/>
          <w:b w:val="false"/>
          <w:i w:val="false"/>
          <w:color w:val="000000"/>
          <w:sz w:val="28"/>
        </w:rPr>
        <w:t>
      58. Депутаты маслихата:</w:t>
      </w:r>
    </w:p>
    <w:bookmarkEnd w:id="83"/>
    <w:bookmarkStart w:name="z89" w:id="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4"/>
    <w:bookmarkStart w:name="z90" w:id="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5"/>
    <w:bookmarkStart w:name="z91" w:id="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6"/>
    <w:bookmarkStart w:name="z92" w:id="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7"/>
    <w:bookmarkStart w:name="z93" w:id="88"/>
    <w:p>
      <w:pPr>
        <w:spacing w:after="0"/>
        <w:ind w:left="0"/>
        <w:jc w:val="both"/>
      </w:pPr>
      <w:r>
        <w:rPr>
          <w:rFonts w:ascii="Times New Roman"/>
          <w:b w:val="false"/>
          <w:i w:val="false"/>
          <w:color w:val="000000"/>
          <w:sz w:val="28"/>
        </w:rPr>
        <w:t>
      5) не должны прерывать выступающих.</w:t>
      </w:r>
    </w:p>
    <w:bookmarkEnd w:id="88"/>
    <w:bookmarkStart w:name="z94" w:id="89"/>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9"/>
    <w:bookmarkStart w:name="z95" w:id="90"/>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0"/>
    <w:bookmarkStart w:name="z96" w:id="91"/>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1"/>
    <w:bookmarkStart w:name="z97" w:id="92"/>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2"/>
    <w:bookmarkStart w:name="z98" w:id="93"/>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3"/>
    <w:bookmarkStart w:name="z99" w:id="94"/>
    <w:p>
      <w:pPr>
        <w:spacing w:after="0"/>
        <w:ind w:left="0"/>
        <w:jc w:val="left"/>
      </w:pPr>
      <w:r>
        <w:rPr>
          <w:rFonts w:ascii="Times New Roman"/>
          <w:b/>
          <w:i w:val="false"/>
          <w:color w:val="000000"/>
        </w:rPr>
        <w:t xml:space="preserve"> Глава 7. Организация работы аппарата маслихата</w:t>
      </w:r>
    </w:p>
    <w:bookmarkEnd w:id="94"/>
    <w:bookmarkStart w:name="z100" w:id="9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Start w:name="z101" w:id="96"/>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6"/>
    <w:bookmarkStart w:name="z102" w:id="97"/>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22 сессии</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марта 2014 года № 7</w:t>
            </w:r>
          </w:p>
        </w:tc>
      </w:tr>
    </w:tbl>
    <w:bookmarkStart w:name="z104" w:id="98"/>
    <w:p>
      <w:pPr>
        <w:spacing w:after="0"/>
        <w:ind w:left="0"/>
        <w:jc w:val="left"/>
      </w:pPr>
      <w:r>
        <w:rPr>
          <w:rFonts w:ascii="Times New Roman"/>
          <w:b/>
          <w:i w:val="false"/>
          <w:color w:val="000000"/>
        </w:rPr>
        <w:t xml:space="preserve"> Перечень отмененных некоторых решений Бухар-Жырауского районного маслихата</w:t>
      </w:r>
    </w:p>
    <w:bookmarkEnd w:id="98"/>
    <w:bookmarkStart w:name="z105" w:id="99"/>
    <w:p>
      <w:pPr>
        <w:spacing w:after="0"/>
        <w:ind w:left="0"/>
        <w:jc w:val="both"/>
      </w:pPr>
      <w:r>
        <w:rPr>
          <w:rFonts w:ascii="Times New Roman"/>
          <w:b w:val="false"/>
          <w:i w:val="false"/>
          <w:color w:val="000000"/>
          <w:sz w:val="28"/>
        </w:rPr>
        <w:t>
      1. Решение 39 сессии Бухар-Жырауского районного маслихата от 21 июня 2007 года № 8 "О Регламенте районного маслихата".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39 сессии Бухар-Жырауского районного маслихата от 21.06.2007 № 8 в РЦПИ не поступало.</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2. Решение 22 сессии Бухар-Жырауского районного маслихата от 22 декабря 2009 года № 12 "О внесении дополнений в решение 39 сессии Бухар-Жырауского районного маслихата от 21 июня 2007 года № 8 "О Регламенте районного маслихата".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22 сессии Бухар-Жырауского районного маслихата от 22.12.2009 № 12 в РЦПИ не поступало. </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3. Решение 34 сессии Бухар-Жырауского районного маслихата от 23 декабря 2010 года № 13 "О внесении изменений в решение 39 сессии районного Маслихата от 21 июня 2007 года № 8 "О Регламенте районного маслихата".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34 сессии Бухар-Жырауского районного маслихата от 23.12.2010 № 13 в РЦПИ не поступало. </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4. Решение 44 сессии Бухар-Жырауского районного маслихата от 24 августа 2011 года № 6 "О внесении изменений в решение 39 сессии Бухар-Жырауского районного маслихата от 21 июня 2007 года № 8 "О Регламенте районного маслихата".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44 сессии Бухар-Жырауского районного маслихата от 24.08.2011 № 6 в РЦПИ не поступало.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