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d0e" w14:textId="0405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Абайского районного маслихата от 23 декабря 2013 года № 26/254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Абайского районного маслихата Карагандинской области от 2 декабря 2014 года N 36/381. Зарегистрировано Департаментом юстиции Карагандинской области 9 декабря 2014 года N 2859.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Абайского районного маслихата от 23 декабря 2013 года № 26/254 "О районном бюджете на 2014-2016 годы" (зарегистрировано в Реестре государственной регистрации нормативных правовых актов за № 2502, опубликовано в районной газете "Абай-Ақиқат" от 18 января 2014 года № 2-3 (4006)),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- 5 295 849 тысячи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- 1 396 085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капитала- 13 077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3 871 980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5 264 067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76 464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80 902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59 552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59 552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от продажи финансовых активов государства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104 234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104 234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- 80 902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27 771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в сумме 7 867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Абайского района"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Жиенбаева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декабря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36/381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26/254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2014-2016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выданных из государственного бюджета 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89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36/381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26/254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8"/>
        <w:gridCol w:w="4122"/>
      </w:tblGrid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1976324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912750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Дорожной карты занятости 2020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госзаказ трудоустройства целевых групп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255887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коммунально-инженерной инфраструктуры и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инженерно-транспортной инфраструктуры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114271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инженерно-транспортной инфраструктуры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824502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644252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уставных капиталов специализированных уполномоченных организаций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586398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67643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38686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36/381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26/254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2014 - 2016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43"/>
        <w:gridCol w:w="723"/>
        <w:gridCol w:w="723"/>
        <w:gridCol w:w="1870"/>
        <w:gridCol w:w="1293"/>
        <w:gridCol w:w="1293"/>
        <w:gridCol w:w="1104"/>
        <w:gridCol w:w="1104"/>
        <w:gridCol w:w="1105"/>
        <w:gridCol w:w="1105"/>
        <w:gridCol w:w="1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324"/>
        <w:gridCol w:w="683"/>
        <w:gridCol w:w="683"/>
        <w:gridCol w:w="1766"/>
        <w:gridCol w:w="1042"/>
        <w:gridCol w:w="1042"/>
        <w:gridCol w:w="1042"/>
        <w:gridCol w:w="1043"/>
        <w:gridCol w:w="1043"/>
        <w:gridCol w:w="1043"/>
        <w:gridCol w:w="1043"/>
        <w:gridCol w:w="1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Агрогородок 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