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9de1" w14:textId="e7c9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маслихата города Балхаша"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14 февраля 2014 года № 25/202. Зарегистрировано Департаментом юстиции Карагандинской области 18 марта 2014 года № 2563. Утратило силу решением Балхашского городского маслихата Карагандинской области от 4 мая 2016 года № 2/24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04.05.2016 № 2/24.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маслихата города Балхаша".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Отменить некоторые решения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решения возложить на постоянную комиссию городского маслихата по бюджету, экономике, законности и правам граждан, по социально-культурному развитию и социальной защите населения (Муслымов А.К.).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Тусупбеков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Рахимберлина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2014 года № 25/202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маслихата города Балхаша"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маслихата города Балхаша" (далее – аппарат маслихата) является государственным органом Республики Казахстан, осуществляющим руководство в сфере обеспечения деятельности соответствующего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Аппарат маслихата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Аппарат маслихата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Аппарат маслихата по вопросам своей компетенции в установленном законодательством порядке принимает правовые акты, оформляемые распоряжениями секретаря маслихата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аппарата маслихата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Республика Казахстан, Карагандинская область, город Балхаш, улица Уалиханова, дом 3, почтовый индекс: 100300.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"Аппарат маслихата города Балхаша".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аппарата маслихата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Аппарату маслихата запрещается вступать в договорные отношения с субъектами предпринимательства на предмет выполнения обязанностей, являющихся функциями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аппарата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обеспечивает организационное, правовое, материально-техническое и иное обеспечение маслихата и его органов, оказывает помощь депутатам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организационной и сессионной деятельности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взаимодействие маслихата с аппаратом акима города, трудовыми коллективами, предприятиями, организациями, учреждениями и органами самоуправления, в пределах полномочий, представленных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ведет свою работу на основе планов работы маслихата, его постоянных и иных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оказывает практическую помощь и содействие депутатам маслихата в осуществлении ими своих полномочий, организации приема граждан, отчетов и встреч с избирателями, обеспечивает их необходимыми справочными материалами, обобщает поступающие в маслихат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учет и контроль за своевременным рассмотрением депутатских запросов;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учебу депутатов, обобщает и внедряет в практику передовой опыт работы маслихатов всех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единый порядок делопроизводства, разрабатывает предложения по совершенствованию форм и методов работы с документами в аппарате маслихата, осуществляет контроль за своевременным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подготовку проектов докладов, решений, справок и других документов по вопросам деятельности маслихата, обеспечивает оформление, выпуск и хранение подлинников нормативно-распорядительных документов, издаваемых маслихатом, осуществляет ведение, соответствующее оформление протоколов сессий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доводит в установленном порядке до предприятий, учреждений и организаций, должностных лиц и граждан решения маслихата и его постоянных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учет и регистрацию писем, заявлений и жалоб граждан, организует своевременное их рассмотрение;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обеспечивает печатание, копирование и оперативное размножение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оформление, хранение и своевременную передачу материалов в архив;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учет личных дел работников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у депутатов маслихата сведения, информации по вопросам их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у соответствующих государственных и общественных органов, юридических лиц для работы документы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привлекать работников государственных органов, общественных организаций и научных учреждений для участия в подготовке вопросов, вносимых на рассмотрение маслихата и его постоянных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направлять по принадлежности в государственные и общественные органы, юридическим лицам для рассмотрения по существу депутатские запросы, предложения, заявления и жалобы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участвовать в общегородских мероприятиях и служебных совещаниях по вопросам, касающихся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аппарата маслихата осуществляется первым руководителем, который несет персональную ответственность за выполнение возложенных на аппарат маслихата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аппарата маслихата избирается на должность и освобождается от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первого руководителя аппарата маслихата возложена непосредственная обязанность по противодействию коррупции с установлением за это персональной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первого руководителя аппарата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право первой подписи в финансовых документах;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открывать расчетные и иные счета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заключать договора с юридическими и физическими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распоряжаться имуществом аппарата маслихата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применять предусмотренные действующим законодательством виды поощрений и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обеспечивать нормативы охраны труда и техники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подписывает акты аппарата маслихата;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взаимодействие аппарата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представляет аппарат маслихата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утверждает правила внутреннего трудового распорядка;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вносит на маслихат предложения по совершенствованию деятельности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иные функции, возложенные на него законодательством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аппарата маслихата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Аппарат маслихата возглавляется секретарем маслихата, избираемым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маслихата без доверенности действует от имени государственного учреждения, представляет его интересы в государственных исполнительных, контролирующих органах территориального и ведомственного подчинения, судах, хозяйствующих субъектах, коммерческих и некоммерческих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Аппарат маслихата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аппаратом маслихата,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аппарата маслихата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25/202</w:t>
            </w:r>
          </w:p>
        </w:tc>
      </w:tr>
    </w:tbl>
    <w:bookmarkStart w:name="z7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решений Балхашского городского маслихата, подлежащих отмене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Решение городского маслихата от 23 января 2002 года № 20/197 "Об утверждении Положения государственного учреждения "Аппарат маслихата города Балхаша".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Решение Приозерского городского маслихата от 23.01.2002 № 20/197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Решение городского маслихата от 9 ноября 2005 года № 25/233 "О внесении изменений и дополнений в решение городского маслихата от 23 января 2002 года № 20/197 "Об утверждении Положения государственного учреждения "Аппарат маслихата города Балхаша".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Решение Приозерского городского маслихата от 09.11.2005 № 25/233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Решение городского маслихата от 8 июля 2009 года № 22/170 "О внесении дополнений в решение городского маслихата от 23 января 2002 года № 20/197 "Об утверждении Положения государственного учреждения "Аппарат маслихата города Балхаша".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Решение Приозерского городского маслихата от 08.07.2009 № 22/170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Решение городского маслихата от 3 ноября 2010 года № 36/279 "О внесении дополнений в решение городского маслихата от 23 января 2002 года № 20/197 "Об утверждении Положения государственного учреждения "Аппарат маслихата города Балхаша".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Решение Приозерского городского маслихата от 03.11.2010 № 36/279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Решение городского маслихата от 21 сентября 2011 года № 50/387 "О внесении изменений в решение городского маслихата от 23 января 2002 года № 20/197 "Об утверждении Положения государственного учреждения "Аппарат маслихата города Балхаша".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Решение Приозерского городского маслихата от 21.09.2011 № 50/387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