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a25" w14:textId="d604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сентября 2014 года № 46/02. Зарегистрировано Департаментом юстиции Карагандинской области 3 октября 2014 года № 2785. Утратило силу постановлением акимата Карагандинской области от 22 сентября 2015 года № 55/01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22.09.2015 № 55/01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154 "Об утверждении стандартов государственных услуг в сфере недропользования, за исключением углеводородного сырья",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июня 2013 года № 41/02 "Об утверждении регламентов государственных услуг" (зарегистрировано в Реестре государственной регистрации нормативных правовых актов № 2377, опубликовано в газетах "Индустриальная Караганда" от 10 августа 2013 года № 113 и "Орталық Қазақстан" от 10 августа 2013 года № 136-137),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июля 2013 года № 47/01 "Об утверждении регламента электронной государственной услуги" (зарегистрировано в Реестре государственной регистрации нормативных правовых актов № 2382, опубликовано в газетах "Индустриальная Караганда" от 7 сентября 2013 года № 124 и "Орталық Қазақстан" 7 сентября 2013 года № 152-153).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Абдибеков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46/02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"Заключение контрактов на строительство и (или) эксплуатацию подземных сооружений, не связанных с разведкой или добычей"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местным исполнительным органом области (далее – услугодатель), на основании стандарта государственной услуги "Заключение контрактов на строительство и (или) эксплуатацию подземных сооружений, не связанных с разведкой или добычей",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контракт на строительство и (или) эксплуатацию подземных сооружений, не связанных с разведкой или добычей (далее – контракт).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сотрудником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резолюция руководства услугодателя по определению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контракта ответственным исполнителем – 14 (четырнадцать) календарных дней с момента сдачи пакета документов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контракта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контракта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контракта руководителем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контракта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контракта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контракта печатью, регистрация его в журнале и направление для выдачи услугополучателю в канцелярию -1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заверение ответственным исполнителем контракта печатью, регистрация его в журнале и направление для выдачи услугополучателю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контракта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контракта.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при подаче услугополучателем всех необходимых документов,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специалистом канцелярии, направление руководству (далее – руководство)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проекты контракта –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 контракта визируется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контракт подписывается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контракт печатью, регистрирует его в журнале и направляет для выдачи услугополучателю в канцелярию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контракт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неавтоматизированная и не оказывается через центр обслуживания населения.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"Заключение контрактов на строительство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подземных сооружений,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разведкой или добычей"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660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"Заключение контрактов на строительство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подземных сооружений,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разведкой или добычей"</w:t>
      </w:r>
    </w:p>
    <w:bookmarkEnd w:id="13"/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при оказании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3980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46/02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"Заключение, регистрация и хранение контрактов на разведку, добычу общераспространенных полезных ископаемых"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услугодатель), на основании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подписанный и зарегистрированный контракт на разведку, добычу общераспространенных полезных ископаемых (далее – контракт).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сотрудником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по определению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контракта ответственным исполнителем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контракта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контракта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контракта руководителем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контракта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контракта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контракта печатью, регистрация его в журнале и направление для выдачи услугополучателю в канцелярию -1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заверение ответственным исполнителем контракта печатью, регистрация его в журнале и направление для выдачи услугополучателю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контракта -10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контракта.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при подаче услугополучателем всех необходимых документов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специалистом канцелярии, направление руководству (далее – руководство)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контракта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 контракта визируется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контракт подписывается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контракт печатью, регистрирует его в журнале и направляет для выдачи услугополучателю в канцелярию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контракт услугополучателю - 10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неавтоматизированная и не оказывается через центр обслуживания населения.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"Заключение, 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контрактов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25"/>
    <w:bookmarkStart w:name="z9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49149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"Заключение, 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694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46/02</w:t>
      </w:r>
    </w:p>
    <w:bookmarkEnd w:id="28"/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</w:p>
    <w:bookmarkEnd w:id="29"/>
    <w:bookmarkStart w:name="z9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– государственная услуга) оказывается местным исполнительным органом области (далее – услугодатель), на основании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– Письмо-уведомление).</w:t>
      </w:r>
    </w:p>
    <w:bookmarkEnd w:id="31"/>
    <w:bookmarkStart w:name="z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специалистом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по определению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письма-уведомления ответственным исполнителем –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письма-уведомления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письма-уведомления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письма-уведомления руководителем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письма-уведомления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письма-уведомления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письма-уведомления печатью, регистрация его в журнале и направление для выдачи услугополучателю в канцелярию -1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заверение ответственным исполнителем письма-уведомления печатью, регистрация его в журнале и направление для выдачи услугополучателю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письма-уведомления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письма-уведомления.</w:t>
      </w:r>
    </w:p>
    <w:bookmarkEnd w:id="33"/>
    <w:bookmarkStart w:name="z10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при подаче услугополучателем всех необходимых документов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 и направление руководству (далее - руководство)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письма-уведомления –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 письма-уведомления визируется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письмо-уведомление подписывается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письмо-уведомление печатью, регистрирует его в журнале и направляет для выдачи услугополучателю в канцелярию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регистрирующего органа выдает письмо-уведомление услугополучателю - 10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12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неавтоматизированная и не оказывается через центр обслуживания населения.</w:t>
      </w:r>
    </w:p>
    <w:bookmarkEnd w:id="37"/>
    <w:bookmarkStart w:name="z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сервитутов на участки недр, предоставленных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разведки и добычи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ископаемых, строительства и (или)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сооружений, не связанных с разведкой или добычей,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случаях, предусмотренных Законом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недрах и недропользовании"</w:t>
      </w:r>
    </w:p>
    <w:bookmarkEnd w:id="38"/>
    <w:bookmarkStart w:name="z12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 описания последовательности процедур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0419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сервитутов на участки недр, предоставленных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разведки и добычи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ископаемых, строительства и (или)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сооружений, не связанных с разведкой или добычей,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случаях, предусмотренных Законом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недрах и недропользовании"</w:t>
      </w:r>
    </w:p>
    <w:bookmarkEnd w:id="40"/>
    <w:bookmarkStart w:name="z13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при оказании государственной услуги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1440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46/02</w:t>
      </w:r>
    </w:p>
    <w:bookmarkEnd w:id="42"/>
    <w:bookmarkStart w:name="z1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</w:r>
    </w:p>
    <w:bookmarkEnd w:id="43"/>
    <w:bookmarkStart w:name="z13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1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(далее – государственная услуга) оказывается местным исполнительным органом области (далее – услугодатель), на основании стандарта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Об утверждении стандартов государственных услуг в сфере геологии и пользования водными ресурсами"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 (далее – акт)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5"/>
    <w:bookmarkStart w:name="z1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1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документов сотрудником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по определению руководителя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резолюция руководства услугодателя по определению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руководителем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акта ответственным исполнителем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акта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акта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акта руководителем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акта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акта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акта печатью, регистрация его в журнале и направление для выдачи услугополучателю в канцелярию -1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заверение ответственным исполнителем акта печатью, регистрация его в журнале и направление для выдачи услугополучателю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акта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регистрирующего органа акта.</w:t>
      </w:r>
    </w:p>
    <w:bookmarkEnd w:id="47"/>
    <w:bookmarkStart w:name="z1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1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при подаче услугополучателем всех необходимых документов,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 и направление руководству - 10 (десять) минут (далее – руководство);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акта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 акта визируется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 подписывается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акт печатью, регистрирует его в журнале и направляет для выдачи услугополучателю в канцелярию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акт услугополучателю -10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1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1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неавтоматизированная и не оказывается через центр обслуживания населения.</w:t>
      </w:r>
    </w:p>
    <w:bookmarkEnd w:id="51"/>
    <w:bookmarkStart w:name="z1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контракта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недропользования, на строительство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подземных сооружений,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разведкой или добычей"</w:t>
      </w:r>
    </w:p>
    <w:bookmarkEnd w:id="52"/>
    <w:bookmarkStart w:name="z1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4635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контракта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недропользования, на строительство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подземных сооружений,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разведкой или добычей"</w:t>
      </w:r>
    </w:p>
    <w:bookmarkEnd w:id="54"/>
    <w:bookmarkStart w:name="z1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при оказании государственной услуги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91186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46/02</w:t>
      </w:r>
    </w:p>
    <w:bookmarkEnd w:id="56"/>
    <w:bookmarkStart w:name="z1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договора залога права недропользования на разведку, добычу общераспространенных полезных ископаемых"</w:t>
      </w:r>
    </w:p>
    <w:bookmarkEnd w:id="57"/>
    <w:bookmarkStart w:name="z1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1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услугодатель), на основании стандарта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154 "Об утверждении стандартов государственных услуг в сфере недропользования, за исключением углеводородного сырья"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(далее-ЦОН).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договора залога права недропользования (далее – свидетельство)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9"/>
    <w:bookmarkStart w:name="z1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1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документов сотрудником канцелярии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документов сотрудником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по определению руководителя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руководителем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свидетельства ответственным исполнителем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свидетельства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свидетельства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свидетельства руководителем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свидетельства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свидетельства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свидетельства печатью, регистрация его в журнале и направление для выдачи услугополучателю в канцелярию -1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заверение ответственным исполнителем свидетельства печатью, регистрация его в журнале и направление для выдачи услугополучателю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свидетельства -15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регистрирующего органа свидетельства.</w:t>
      </w:r>
    </w:p>
    <w:bookmarkEnd w:id="61"/>
    <w:bookmarkStart w:name="z1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1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сотрудником канцелярии и направление руководству (далее – руководство)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свидетельства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 свидетельства визируется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подписывается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свидетельство печатью, регистрирует его в журнале и направляет для выдачи услугополучателю в канцелярию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свидетельство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2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2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ЦОН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документов, удостоверяющих личность услугополучателя, являющиеся государственными электронными информационными ресурсами, работник ЦОН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ЦОН с указанием каждой процедуры (действия)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– 1 работник ЦОН сверяет подлинность оригиналов с воспроизведенными электронными копиями документов, после чего возвращает оригиналы услугополучателю, направляет услугодателю для исполнения, принятые документы проходят регистрацию сотрудником канцелярии, направляются руководству - (в течении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– 2 определение руководством руководителя структурного подразделения -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– 3 определение ответственного исполнителя руководителем структурного подразделения услугодателя – ( 1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– 4 ответственный исполнитель оформляет свидетельство (4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- 5 визирование проекта свидетельства руководителем структурного подразделения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– 6 подписание свидетельства руководством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- 7 заверение ответственным исполнителем свидетельства печатью, регистрация его в журнале и направление для выдачи услугополучателю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– 8 сотрудник канцелярии передает результат государственной услуги работнику ЦОН, который выдает свидетельство услугополучателю -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 – 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Описание последовательности процедур (действий) посредством ЦОН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2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66"/>
    <w:bookmarkStart w:name="z22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5974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91059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69"/>
    <w:bookmarkStart w:name="z2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при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0170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4516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"Регистрации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71"/>
    <w:bookmarkStart w:name="z22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484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46/02</w:t>
      </w:r>
    </w:p>
    <w:bookmarkEnd w:id="73"/>
    <w:bookmarkStart w:name="z22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bookmarkEnd w:id="74"/>
    <w:bookmarkStart w:name="z22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2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оказывается местным исполнительным органом области, в том числе через веб-портал электронного правительства www.egov.kz или www.elicense.kz (далее - портал) на основании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 лицензии,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bookmarkStart w:name="z23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2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заявления или электронного запроса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сотрудником канцелярии услугодателя документов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сотрудником канцелярии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для исполнения – 1(один)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руководителем структурного подразделения документов отвественному исполнителю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мотивированного отказа или оформление лицензии - 14 (четырнадцать) рабочих дней, выдача мотивированного отказа или переоформление лицензии - 14 (четырнадцать) рабочих дней, выдача мотивированного отказа или оформление дубликата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осуществление проверки полноты документов ответственным исполнителем структурного подразделения и направление результата государственной услуги руководителю структурного подразделения для визирования;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руководителем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визирование и направление на подписание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результатов государственной услуги руководством и направление ответственному исполнителю для внесения записи в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внесение в записи в журнал ответственным исполнителем структурного подразделения о получении лицензии или переоформления лицензии либо дубликата лицензии, либо о мотивированном отказе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сотрудником канцелярии регистрирующего органа лицензии или переоформления лицензии либо дубликата либо письмо о мотивированном отказе -15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сотрудником канцелярии услугополучателю.</w:t>
      </w:r>
    </w:p>
    <w:bookmarkEnd w:id="78"/>
    <w:bookmarkStart w:name="z24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2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производит регистрацию и направляет документы руководству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представленные документы и определяет структурное подразделение для исполнения, ставит резолюцию и отправляет документы руководителю структурного подразделения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осуществляет проверку полноты документов, в результате подготавливает мотивированный отказ или оформляет лицензию – 14 (четырнадцать) рабочих дней, выдает мотивированный отказ или переоформляет лицензию - 14 (четырнадцать) рабочих дней, выдает мотивированный отказ или оформляет дубликат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документы и визирует подтверждение о мотивированном отказе или выдаче лицензии или переоформления лицензии либо выдачи дубликата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рассматривает представленные документы. По итогам рассмотрения подписывает результат государственной услуги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структурного подразделения услугодателя вносит записи в журнал регистрации о получении лицензии или переоформления лицензии либо дубликата лицензии либо о мотивированном отказе и направление для выдачи услугополучателю сотруднику канцелярии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регистрирующего органа лицензии, переоформления лицензии или дубликата либо письмо о мотивированном отказе -15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25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1"/>
    <w:bookmarkStart w:name="z2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веб–портал "электронного правительства" (диаграмма № 1 к функциональным взаимодействиям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веб–портале "электронного правительства" с помощью своего регистрационного свидетельства электронной цифровой подписи, (осуществляется для незарегистрированных получателей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веб–портал "электронного правительства"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веб–портале "электронного правительства" подлинности данных о зарегистрированном услугополучателе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веб–портала "электронного правительства"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информационной системе государственная база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правительства", а затем эта информация поступает в информационную систему государственной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государственной базе данных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информационной системе государственной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бизнес–идентификационным номером указанным в запросе, и бизнес–идентификационным номером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информационной системе государственной база данных "Е-лицензирование" и обработка запроса в информационной системе государственной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база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информационной системой государственной база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информационной системе государственной база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информационной системе государственной базе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информационной системы государственной база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"Е-лицензирование"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государственной базе данных "Юридические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государственной базе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информационной системе государственной база данных "Е-лицензирование" и обработка услуги в информационной системе государственной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информационной системы государственной база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2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 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отходов цветных и черных металлов образовавшихся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юридических лиц в ходе собственного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результате приобретения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комплекса, в составе которого находились лом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 цветных и (или) черных металлов, лицензиатам"</w:t>
      </w:r>
    </w:p>
    <w:bookmarkEnd w:id="83"/>
    <w:bookmarkStart w:name="z2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7277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 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отходов цветных и черных металлов образовавшихся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юридических лиц в ходе собственного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результате приобретения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комплекса, в составе которого находились лом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 цветных и (или) черных металлов, лицензиатам"</w:t>
      </w:r>
    </w:p>
    <w:bookmarkEnd w:id="85"/>
    <w:bookmarkStart w:name="z2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94234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 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отходов цветных и черных металлов, за исключением деятельности  по реализации лома и отходов цветных и черных металлов, образовавшихся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юридических лиц в ходе собственного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результате приобретения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комплекса, в составе которого находились лом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 цветных и (или) черных металлов, лицензиатам"</w:t>
      </w:r>
    </w:p>
    <w:bookmarkEnd w:id="87"/>
    <w:bookmarkStart w:name="z2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85217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3058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ПЭП -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ПЭП - информационная система 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 -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- информационная система государственной база данных "Е-лицензирование";</w:t>
      </w:r>
    </w:p>
    <w:bookmarkStart w:name="z2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2611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