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9476" w14:textId="3e59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августа 2014 года № 43/01. Зарегистрировано Департаментом юстиции Карагандинской области 18 сентября 2014 года № 2746. Утратило силу постановлением акимата Карагандинской области от 25 апреля 2016 года № 29/01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25.04.2016 № 29/01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"Развитие моногородов на 2012-2020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 2020",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местным исполнительным органом области (далее – услугодатель) по адресу: индекс 100008, город Караганда, улица Алиханова 13, официальный сайт: http://www.upkrg.crealog.kz/, телефоны: 8/7212/425069.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рассмотрения РКС. Длительность выполнения –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Прием документов проводится услугодателем через канцелярию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рассмотрения РКС. Длительность выполнения –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Государственная услуга "Предоставление субсидирования ставки вознаграждения в рамках программы "Дорожная карта бизнеса 2020"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 карта бизнеса 2020"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003"/>
        <w:gridCol w:w="775"/>
        <w:gridCol w:w="775"/>
        <w:gridCol w:w="2831"/>
        <w:gridCol w:w="2715"/>
        <w:gridCol w:w="1232"/>
        <w:gridCol w:w="659"/>
        <w:gridCol w:w="889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представляемых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рассмотрение и обсуждение проекта услугополучателя и прилагаемых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регистрация сопроводительного письма для отправки выписки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предложений, повестки дня, определение даты, времени и места проведения заседания РКС, уведомление всех членов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выписка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документов и направление проекта услугополучателя для рассмотрения РКС, в течение 8 календарных дней с момента получения полного пакета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на РКС – 20 минут. 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вознограждения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вознограждения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местным исполнительным органом области (далее – услугодатель) по адресу: индекс 100008, город Караганда, улица Алиханова 13, официальный сайт: http://www.upkrg.crealog.kz/, телефоны: 8/7212/425069.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рассмотрения РКС.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услогодателя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Прием документов проводится услугодателем через канцелярию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рассмотрения РКС.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услогодателя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Государственная услуга "Предоставление гарантий в рамках программы "Дорожная карта бизнеса 2020"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003"/>
        <w:gridCol w:w="775"/>
        <w:gridCol w:w="775"/>
        <w:gridCol w:w="2831"/>
        <w:gridCol w:w="2715"/>
        <w:gridCol w:w="1232"/>
        <w:gridCol w:w="659"/>
        <w:gridCol w:w="889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представляемых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рассмотрение и обсуждение проекта услугополучателя и прилагаемых документов, по результатам обсуждения принимает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регистрация сопроводительного письма для отправки выписки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предложений, повестки дня, определение даты, времени и места проведения заседания РКС, уведомление всех членов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выписка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документов и направление проекта услугополучателя для рассмотрения РКС, в течение 5 рабочих дней с момента получения полного пакета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на РКС – 20 минут. 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 2020",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местным исполнительным органом области (далее – услугодатель) по адресу: индекс 100008, город Караганда, улица Алиханова 13, официальный сайт: http://www.upkrg.crealog.kz/, телефоны: 8/7212/425069.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сотрудник ответственный за прием документов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регистрацию документов в журнале заявок, поданных услугополучателем (либо его представителя по доверенности).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проверку полноты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подготовку на рассмотрения на заседании Конкурсной комиссии.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проекта услугодателя на заседании Конкурсной комиссии и выработка рекомендаций для РКС.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после подписания протокола РКС ответственный исполнитель подготавливает сопроводительное письмо для отправки выписка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направление канцелярией услугодателя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Прием документов проводится услугодателем через канцелярию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сотрудник ответственный за прием документов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регистрацию документов в журнале заявок, поданных услугополучателем (либо его представителя по доверенности).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проверку полноты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подготовку на рассмотрения на заседании Конкурсной комиссии.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проекта услугодателя на заседании Конкурсной комиссии и выработка рекомендаций для РКС.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после подписания протокола РКС ответственный исполнитель подготавливает сопроводительное письмо для отправки выписка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направление канцелярией услугодателя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Государственная услуга "Предоставление грантов в рамках программы "Дорожная карта бизнеса 2020"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2834"/>
        <w:gridCol w:w="3057"/>
        <w:gridCol w:w="2515"/>
        <w:gridCol w:w="1142"/>
        <w:gridCol w:w="611"/>
        <w:gridCol w:w="824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ответственный за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заявок претендующих на получения грантового финансирования, проверка полноты представляемых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предоставление рекомендации.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между членами РКС проекта услугополучателя и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регистрация сопроводительного письма для отправки выписки из протокола РКС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документов. Формирование предложений, повестки дня, определение даты, времени и места проведения заседания Конкурсной комиссии, о чем уведомляет всех членов Конкурсной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выписки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- 20 минут; Вынесение на рассмотрения Конкурсной комиссии в течение 5 календарных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Конкурсной комиссии не более 30 минут; Направление рекомендации для рассмотрения на РКС – в течение 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на РКС – 20 минут. 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0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""Предоставление поддержки по развитию производственной (индустриальной) инфраструктуры в рамках программы "Дорожная карта бизнеса 2020",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местным исполнительным органом области (далее – услугодатель) по адресу: индекс 100008, город Караганда, улица Алиханова 13, официальный сайт: http://www.upkrg.crealog.kz/, телефоны: 8/7212/425069.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РКС.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Прием документов проводится услугодателем через канцелярию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РКС.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1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003"/>
        <w:gridCol w:w="775"/>
        <w:gridCol w:w="775"/>
        <w:gridCol w:w="2831"/>
        <w:gridCol w:w="2715"/>
        <w:gridCol w:w="1232"/>
        <w:gridCol w:w="659"/>
        <w:gridCol w:w="889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представляемых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рассмотрение и обсуждение проекта услугополучателя и прилагаемых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регистрация сопроводительного письма для отправки выписки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предложений, повестки дня, определение даты, времени и места проведения заседания РКС, уведомление всех членов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выписка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документов и направление проекта услугополучателя для рассмотрения РКС, в течение 5 рабочих дней с момента получения полного пакета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на РКС – 20 минут. 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1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"Развитие моногородов на 2012-2020 годы",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сотрудник ответственный за прием документов услугодателя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регистрацию документов в журнале заявок, поданных услугополучателем (либо его представителя по доверенности).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проверку полноты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подготовку для рассмотрения на заседании Конкурсной комиссии.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проекта услугополучателя на заседании Конкурсной комиссии и выработка рекомендаций для РКС.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после подписания протокола РКС ответственный исполнитель подготавливает сопроводительное письмо для отправки выписки из протокола РКС услугодателю.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канцелярия услугодателя направляет выписку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услугодателя ответственный за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сотрудник ответственный за прием документов услугодателя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регистрацию документов в журнале заявок, поданных услугополучателем (либо его представителя по доверенности).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проверку полноты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подготовку для рассмотрения на заседании Конкурсной комиссии.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проекта услугополучателя на заседании Конкурсной комиссии и выработка рекомендаций для РКС.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после подписания протокола РКС ответственный исполнитель подготавливает сопроводительное письмо для отправки выписки из протокола РКС услугодателю.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канцелярия услугодателя направляет выписку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"Предоставление грантов в рамках программы "Развитие моногородов на 2012-2020 годы"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</w:t>
            </w:r>
          </w:p>
        </w:tc>
      </w:tr>
    </w:tbl>
    <w:bookmarkStart w:name="z1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2834"/>
        <w:gridCol w:w="3057"/>
        <w:gridCol w:w="2515"/>
        <w:gridCol w:w="1142"/>
        <w:gridCol w:w="611"/>
        <w:gridCol w:w="824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ответственный за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Рабочего органа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документов, регистрацию в журнале заявок претендующих на получения грантового финансирования, проверка полноты представляемых 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предоставление рекомендации.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рекомендаций конкурсной комиссии и обсуждение между членами РКС проекта предпринимателя и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регистрация сопроводительного письма для отправки выписки из протокола РКС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документов. Формирование предложений, повестки дня, определение даты, времени и места проведения заседания Конкурсной комиссии, о чем уведомляет всех членов Конкурсной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копии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- 20 минут; Вынесение на рассмотрения Конкурсной комиссии в течение 5 календарных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Конкурсной комиссии не более 30 минут; Направление рекомендации для рассмотрения на РКС – в течение 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на РКС – 20 минут. 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</w:t>
            </w:r>
          </w:p>
        </w:tc>
      </w:tr>
    </w:tbl>
    <w:bookmarkStart w:name="z1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</w:t>
            </w:r>
          </w:p>
        </w:tc>
      </w:tr>
    </w:tbl>
    <w:bookmarkStart w:name="z1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 в рамках программы "Развитие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"Развитие моногородов на 2012-2020 годы",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рассмотрения РКС. Длительность выполнения –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рассмотрения РКС. Длительность выполнения –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"Предоставление субсидирования ставки вознаграждения в рамках программы "Развитие моногородов на 2012-2020 годы"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1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003"/>
        <w:gridCol w:w="775"/>
        <w:gridCol w:w="775"/>
        <w:gridCol w:w="2831"/>
        <w:gridCol w:w="2715"/>
        <w:gridCol w:w="1232"/>
        <w:gridCol w:w="659"/>
        <w:gridCol w:w="889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представляемых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рассмотрение и обсуждение проекта услугополучателя и прилагаемых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регистрация сопроводительного письма для отправки выписки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предложений, повестки дня, определение даты, времени и места проведения заседания РКС, уведомление всех членов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выписка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документов и направление проекта услугополучателя для рассмотрения РКС, в течение 8 календарных дней с момента получения полного пакета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на РКС – 20 минут. 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 вознограждения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1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 вознограждения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1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разработан государственным учреждением "Управление предпринимательства Карагандинской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2012-2020 годы", утвержденный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РКС.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Члены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поданных услугополучателем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руководителем услугодателя, передача документов руководителю структурного подразделения.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структурного подразделения, передача документов ответственному исполнителю.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рассмотрение документов ответственным исполнителем на соответствие и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РКС.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проекта услугодателя на заседании РКС. Длительность рассмотрения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протокола заседания РКС.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после подписания протокола РКС ответственный исполнитель подготавливает сопроводительное письмо для отправки выписки из протокола РКС услугополучателю.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подписание сопроводительного письма руководителем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направление канцелярией услугодателя выписки из протокола РКС услугополучателю. Длительность выполнения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"Предоставление поддержки по развитию производственной (индустриальной) инфраструктуры в рамках программы "Развитие моногородов на 2012-2020 годы" неавтоматизированная и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годы"</w:t>
            </w:r>
          </w:p>
        </w:tc>
      </w:tr>
    </w:tbl>
    <w:bookmarkStart w:name="z2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106"/>
        <w:gridCol w:w="854"/>
        <w:gridCol w:w="854"/>
        <w:gridCol w:w="3121"/>
        <w:gridCol w:w="1734"/>
        <w:gridCol w:w="1358"/>
        <w:gridCol w:w="727"/>
        <w:gridCol w:w="980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представляемых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рассмотрение и обсуждение проекта услугополучателя и прилагаемых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регистрация сопроводительного письма для отправки выписки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из протокола РКС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предложений, повестки дня, определение даты, времени и места проведения заседания РКС, уведомление всех членов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подписанный протокол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и подписанное 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доставка выписка из протокола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документов и направление проекта услугополучателя для рассмотрения РКС, в течение 5 рабочих дней с момента получения полного пакета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на РКС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протокола РКС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моногородов на 2012-2020 годы"</w:t>
            </w:r>
          </w:p>
        </w:tc>
      </w:tr>
    </w:tbl>
    <w:bookmarkStart w:name="z21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годы"</w:t>
            </w:r>
          </w:p>
        </w:tc>
      </w:tr>
    </w:tbl>
    <w:bookmarkStart w:name="z2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