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987" w14:textId="4ca6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июля 2014 года № 40/02. Зарегистрировано Департаментом юстиции Карагандинской области 22 августа 2014 года № 2725. Утратило силу постановлением акимата Карагандинской области от 2 сентября 2015 года № 50/01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02.09.2015 № 50/01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28 декабря 2012 года № 66/01 "Об утверждении регламентов электронных государственных услуг" (зарегистрировано в Реестре государственной регистрации нормативных правовых актов под № 2143, опубликовано в газете "Индустриальная Караганда" № 15-16 (21348-21349) от 9 февраля 2013 года и в газете "Орталық Қазақстан" № 20-21-22 (21445) от 9 февраля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                              Н. Абдибеков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40/02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государственная услуга) оказывается уполномоченным органом акимата области – государственным учреждением "Управление сельского хозяйства Карагандинской области" (далее – услугодатель), а также через веб-портал "электронного правительства" www.egov.kz (далее – ПЭП), при условии наличия у услугополучателя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услугодателя и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оказание услуг по складской деятельности с выдачей зерновых расписок (далее – лицензия)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утвержденного постановлением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начала процедуры по оказанию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удостоверенного ЭЦП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 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5 (пяти) рабочих дней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 течение 1 (одного) рабочего дня лицензию или мотивированный ответ. Результат – направляет подписанную лицензию или мотивированный ответ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в течение 30 (тридцати) минут лицензию или мотивированный ответ услугополучателю. Результат – 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 (одного) рабочего дня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рассматривает поступившие документы, переоформляет лицензию или готовит мотивированный ответ об отказе в оказании государственной услуги. Результат – передает руководству для подписания переоформленную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1 (одного) рабочего дня подписывает переоформленную лицензию или мотивированный ответ. Результат – направляет подписанную переоформленную лицензию или мотивированный ответ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переоформленную лицензию или мотивированный ответ услугополучателю.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услуги. Результат – отправляет руководству для подписания дубликат лицензии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4 (четырех) часов подписывает дубликат лицензии или мотивированный ответ. Результат – направляет подписанный дубликат лицензии или мотивированный ответ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30 (тридцати) минут дубликат лицензии или мотивированный ответ услугополучателю. 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направляет документы для оказания государственной услуги ответственному исполнителю 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запрос в заинтересованный орган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определяет соответствие или несоответствие услугополучателя предъявляемым требованиям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передает руководству для подписания оформленную лицензию либо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лицензию или мотивированный ответ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канцелярии услугодателя выдает лицензию или мотивированный ответ услугополучателю –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направляет документы для оказания государственной услуги ответственному исполнителю 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переоформляет лицензию или выдает мотивированный ответ об отказе в оказании государственной услуги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подписывает переоформленную лицензию или мотивированный ответ –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переоформленную лицензию или мотивированный ответ услугополучателю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направляет документы для оказания государственной услуги ответственному исполнителю услугодателя –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подписывает дубликат лицензии или мотивированный ответ – в течение 4 (четырех)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дубликат лицензии или мотивированный ответ услугополучателю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с помощью индивидуального идентификационного номера (далее – ИИН)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"Юридические лица", государственную базу данных "Физические лица"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лицензии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3599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расписок"</w:t>
      </w:r>
    </w:p>
    <w:bookmarkEnd w:id="13"/>
    <w:bookmarkStart w:name="z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переоформлении лицензии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334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15"/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4361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ПЭП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4488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услугодателя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7757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9977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21"/>
    <w:bookmarkStart w:name="z1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93218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937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