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5c8e" w14:textId="a3c5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июля 2014 года № 38/02. Зарегистрировано Департаментом юстиции Карагандинской области 14 августа 2014 года № 2720. Утратило силу постановлением акимата Карагандинской области от 14 июля 2015 года № 39/02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14.07.2015 № 39/02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постановлениями Правительства Республики Казахстан от 18 сентября 2013 года № 983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реестра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" и от 24 февраля 2014 года № 140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стандартов государственных услуг в области культуры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Утвердить прилагаемые регламенты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 на право временного вывоза культурных ценностей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Согласование проведения научно-реставрационных работ на памятниках истории и культуры местного значения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Абдибеков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38/02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свидетельства на право временного вывоза культурных ценностей"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"Выдача свидетельства на право временного вывоза культурных ценностей" (далее – государственная услуга)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является выдача свидетельства на право временного вывоза культурных ценностей (далее – свидетельство)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электронного запроса услугополучателя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отдела организационной работы и государственных услуг (далее – специалист 1), направление на рассмотрение руководителю, длительность выполнения – 10 (десять) минут. Результат – выдача услугополучателю (либо представителю по доверенности) подтверждение принятия заявления на бумажном варианте с отметкой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рассмотренных документов специалисту отдела (далее - исполнитель) на исполнение, длительность выполнения – 15 (пятнадцать)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исполнителем отправки документов и предметов на экспертизу в экспертную комиссию – в течении рабочего дня. Результат – подготовка материалов к заседанию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экспертной комиссией экспертизы о наличии культурной ценности представленных предметов и направление результата услугодателю – в течении 5 (пяти) рабочих дней. Результат – подготовка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руководителю на подписание, длительность выполнения в течении 4 (четырех) рабочих дней. Результат – ознакомление с заключением экспертной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руководителем и направление специалисту 1 – 10 (десять) минут. Результат - подписание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направление специалистом 1 подписанного руководителем результата услугополучателю – 10 (десять) минут. Результат – выдача подписанного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- регистрация заявления с прилагаемыми документами и предметов услугополучателя специалистом 1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- определение руководителем управления исполнителя, места и времени проведения экспертизы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- осуществление исполнителем отправки документов и предметов на экспертизу в экспертную комиссию – в течении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- осуществление экспертной комиссией экспертизы и выдача заключения – в течении 5 (пяти)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- осуществление исполнителем организационных мероприятий по скреплению заключения печатью управления –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действие - выдача свидетельства, а также выдача предметов услугополучателю – 10 (десять)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постановлением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обращении на портал государственная услуга осуществляется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информационных систем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процедуры (действия) услугодателя и услугополучателя при оказании государственной услуги через веб-портал "электронного правительства" www.e.gov.kz указан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осуществляет регистрацию на веб-портал "электронного правительства" (далее - ПЭП) с помощью ЭЦП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скан – копии документов в интернет-браузер компьютера услугополучателя и регистрационного свидетельства ЭЦП, процесс ввода услугополучателем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логин индивидуальный идентификационный номер 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(запроса услугополучателя) в информационной системе, государственная база данных Е-лицензирование (далее - ИС ГБД "Е- 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услугополучателя государственной услуги квалификационным требованиям для выдачи свидетельства на право временного вывоза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– формирование сообщения об отказе в запрашиваемой услуге в связи с имеющимися нарушениями в данных пользователя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результата услуги (свидетельство),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прием документов осуществляется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11"/>
    <w:bookmarkStart w:name="z4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электронной государственной услуги через веб-портал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9789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9088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14"/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 при обращении к услугодателю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676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на право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временного вывоза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культурных ценностей"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7282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82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38/02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19"/>
    <w:bookmarkStart w:name="z5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"Согласование проведения научно-реставрационных работ на памятниках истории и культуры местного значения" (далее – государственная услуга)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значения", утвержденным постановлением Правительства Республики Казахстан от 24 февраля 2014 года № 140 "Об утверждении стандартов государственных услуг в области культуры" (далее – стандарт). Государственная услуга оказывается государственным учреждением "Управление культуры, архивов и документации Карагандинской области" (далее – услугодатель), в том числе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согласования на проведение научно-реставрационных работ на памятниках истории и культуры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лицам.</w:t>
      </w:r>
    </w:p>
    <w:bookmarkEnd w:id="21"/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в произвольной форме или электронного запроса услугополучателя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поступивших документов специалистом отдела организационной работы и государственных услуг (далее – специалист 1), направление на рассмотрение руководителю, длительность выполнения – 30 (тридцать) минут. Результат – выдача услугополучателю (либо представителю по доверенности) подтверждение принятия заявления на бумажном варианте с отметкой на его копии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рассмотренных документов специалисту отдела (далее – исполнитель) на исполнение, длительность выполнения – 15 (пятнадцать)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к выдаче согласования и направление результата руководителю на подписание, длительность выполнения в течении 14 (четырнадцать) рабочих дней. Результат – подготовка материалов к выдаче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подписания результата руководителем и направление специалисту 1 – 10 (десять) минут. Результат - подписание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результата специалистом 1 через портал услугополучателю – 15 (пятнадцать) минут. Результат – выдача подписанного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3"/>
    <w:bookmarkStart w:name="z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1)специалист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2)руководитель;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действие - регистрация заявления с прилагаемыми документами и предметов услугополучателя специалистом 1 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действие - определение руководителем управления исполнителя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действие - осуществление исполнителем организационных мероприятий и выдача согласования услугополучателю – в течении 14 (четырнадцать)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 документов услугополучателя осуществляется одним лицом в течение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обращении на портал государственная услуга осуществляется в личном кабинете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7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использования информационных систем в процессе оказания государственной услуги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последовательности процедуры (действия) услугодателя и услугополучателя при оказании государственной услуги через веб-портал "электронного правительства" www.e.gov.kz указан в диаграмме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1 - услугополучатель государственной услуги осуществляет регистрацию на веб-портал "электронного правительства", (далее-ПЭП) с помощью своего регистрационного свидетельства электронной цифровой подписи (далее ЭЦП)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прикрепление скан-копии документов в интернет-браузер компьютера услугополучателя государственной услуги и регистрационного свидетельства ЭЦП, процесс ввода услугополучателем государственной услуги и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1-проверка на ПЭП подлинности данных о зарегистрированном услугополучателе государственной услуги через логин индивидуальный идентификационный номер и бизнес-идентификационный номер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экранные формы запроса для оказания услуги и заполнение услугополучателем государственной услуги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4- выбор услугополучателем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запросе, и ИИН/БИН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услуге в связи с не подтверждением подлинности ЭЦП услугополучателя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посредством ЭЦП услугополучателя государственной услуги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документа (запроса услугополучателя) в информационной системе государственной базы данных "Е-лицензирование" (далее - ИС ГБД "Е-лицензирование")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3 - проверка услугодателем соответствия услугополучателя государственной услуги квалификационным требованиям для выдачи согласования проведения научно-реставрационных работ на памятниках истории и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услугополучателем результата государственной услуги,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прием документов осуществляется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акимата Карагандинской области от 16.01.2015 </w:t>
      </w:r>
      <w:r>
        <w:rPr>
          <w:rFonts w:ascii="Times New Roman"/>
          <w:b w:val="false"/>
          <w:i w:val="false"/>
          <w:color w:val="000000"/>
          <w:sz w:val="28"/>
        </w:rPr>
        <w:t>N 02/02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значения"</w:t>
      </w:r>
    </w:p>
    <w:bookmarkEnd w:id="28"/>
    <w:bookmarkStart w:name="z7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 электронной государственной услуги через веб-портал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93472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7056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значения"</w:t>
      </w:r>
    </w:p>
    <w:bookmarkEnd w:id="31"/>
    <w:bookmarkStart w:name="z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получения государственной услуги при обращении к услугодателю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0231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"Согласование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научно-реставрационных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на памятниках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местного значения"</w:t>
      </w:r>
    </w:p>
    <w:bookmarkEnd w:id="33"/>
    <w:bookmarkStart w:name="z8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6454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