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2f26" w14:textId="0392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июля 2014 года № 34/05. Зарегистрировано Департаментом юстиции Карагандинской области 13 августа 2014 года № 2719. Утратило силу постановлением акимата Карагандинской области от 22 сентября 2015 года № 55/04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22.09.2015 года № 55/04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инвалидам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инвалидам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материального обеспечения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государственная услуга) оказывается отделами занятости и социальных программ городов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услугодателю или в ЦОН в подлинниках, которые сканируются, после чего возвращаются услугополучателю, акиму сельского округа -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или акиму сельского округа,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осуществляет прием и регистрацию полученных от услугополучателя документов и передает на рассмотрение руководителю услугодателя или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отрывного талона заявления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2)после рассмотрения руководитель услугодателя или аким сельского округа определяет ответственного 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3)ответственный исполнитель проверяет полноту и правильность оформления документов, затем направляет документы на рассмотрение участковой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на рассмотрение участковой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4)участковая комиссия проводит обследование материального положения услугополучателя (его семьи) и направляет акт обследования материального положения заявителя (семьи) (далее - акт обследования) и заключение о необходимости предоставления адресной социальной помощи услугополучателю или ее отсутствии (далее - заключение) ответственному исполнителю услугодателя или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акт обследования и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5)ответственный исполнитель акима сельского округа ознакамливается с актом обследования и заключением и направляет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документов, акта обследования и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6)ответственный исполнитель услугодателя ознакамливается с актом обследования и заключением, затем оформляет уведомление о назначении либо мотивированный ответ об отказе в оказании государственной услуги и направляет на подписание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уведомление о назначении либо мотивированный ответ об отказе в оказании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о назначении либо мотивированный ответ об отказе в оказании государственной услуги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уведомление о назначении либо мотивированный ответ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уведомление о назначении либо мотивированный ответ об отказе в оказании государственной услуги и выдает услугополучателю или направляет ответственному исполнителю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исполнения: услугополучателю - 15 минут, ответственному исполнителю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акима сельского округа выдает услугополучателю уведомление о назначении либо мотивированный ответ об отказе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 о выдаче и роспись услугополучателя о получении.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регистрирует полученные от услугополучателя документов и передает на рассмотрение руководителю услугодателя или акиму сельского округа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дает поручение ответственному исполнителю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направляет документы на рассмотрение участковой комиссии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услугополучателя (его семьи) и направляет акт обследования и заключение ответственному исполнителю услугодателя или акима сельского округа – не позднее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сельского округа направляет документы, акт обследования и заключение услугодателю - 10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оформляет уведомление о назначении либо мотивированный ответ об отказе в оказании государственной услуги, затем направляет на подписание руководителю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о назначении либо мотивированный ответ об отказе в оказании государственной услуги и направляет в канцелярию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уведомление о назначении либо мотивированный ответ об отказе в оказании государственной услуги и выдает услугополучателю - 15 минут или направляет ответственному исполнителю акима сельского округа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акима сельского округа выдает услугополучателю уведомление или мотивированный ответ об отказе в оказании государственной услуги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или акима сельского округа сопровождается справочником блок-схемой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ЦОН в форме электронных документов, подписанные электронно-цифровой подписью (далее -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ЦОН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в ЦОН, услугополучателю выдается расписка о приеме документов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 очереди",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регистрирует полученные от услугополучателя документы и передает на рассмотрение в канцелярию услугодателя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полученные от ЦОа документы и передает на рассмотрение руководителю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документов, затем направляет документы на рассмотрение участковой комиссии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услугополучателя (его семьи) и направляет акт обследования и заключение ответственному исполнителю услугодателя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оформляет уведомление о назначении либо мотивированный ответ об отказе в оказании государственной услуги, затем направляет на подписание руководителю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о назначении либо мотивированный ответ об отказе в оказании государственной услуги и направляет в канцелярию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уведомление о назначении либо мотивированный ответ об отказе в оказании государственной услуги и направляет в ЦОН для выдачи услугополучателю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регистрирует полученные от услугодателя уведомление о назначении либо мотивированный ответ об отказе в оказании государственной услуги и выдает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ЦОН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государственной адресной социальной помощи"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661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государственной адресной социальной помощи"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4201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государственного пособия на детей до восемнадцати лет"</w:t>
      </w:r>
    </w:p>
    <w:bookmarkEnd w:id="16"/>
    <w:bookmarkStart w:name="z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 на детей до восемнадцати лет" (далее - государственная услуга) оказывается отделами занятости и социальных программ городов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либо мотивированный ответ об отказе в оказании государственной услуг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услугодателю или в ЦОН в подлинниках, которые сканируются, после чего возвращаются услугополучателю, акиму сельского округа -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либо акиму сельского округа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осуществляет прием и регистрацию полученных от услугополучателя документов и передает на рассмотрение руководителю или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отрывного талона заявления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или аким сельского округа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полноту и правильность оформления документов, затем направляет документы на рассмотрение участковой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на рассмотрение участковой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услугополучателя (его семьи) и направляет акт обследования материального положения заявителя (семьи) (далее - акт обследования) и заключение о необходимости предоставления государственного пособия на детей до восемнадцати лет услугополучателю или ее отсутствии (далее - заключение) ответственному исполнителю услугодателя или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акт обследования и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сельского округа ознакамливается с актом обследования и заключением и направляет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документов, акта обследования и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ознакамливается с актом обследования и заключением, затем уведомление о назначении либо мотивированный ответ об отказе в оказании государственной услуги, затем направляет на подписание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уведомление о назначении либо мотивированный ответ об отказе в оказании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о назначении либо мотивированный ответ об отказе в оказании государственной услуги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о назначении либо мотивированный ответ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уведомление о назначении либо мотивированный ответ об отказе в оказании государственной услуги и выдает результат государственной услуги услугополучателю или направляет ответственному исполнителю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исполнения: услугополучателю - 30 минут, ответственному исполнителю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акима сельского округа выдает услугополучателю уведомление о назначении либо мотивированный ответ об отказе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 о выдаче и роспись услугополучателя о получении.</w:t>
      </w:r>
    </w:p>
    <w:bookmarkEnd w:id="20"/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регистрирует полученные от услугоподучателя документы и передает на рассмотрение руководителю или акиму сельского округа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рассматривает документы и дает поручение ответственному исполнителю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направляет документы на рассмотрение участковой комиссии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услугополучателя (его семьи) и направляет акт обследования и заключение ответственному исполнителю услугодателя или акима сельского округа – не позднее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сельского округа направляет документы, акт обследования и заключение услугодателю - 10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оформляет уведомление о назначении либо мотивированный ответ об отказе в оказании государственной услуги, затем направляет на подписание руководителю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о назначении либо мотивированный ответ об отказе в оказании государственной услуги и направляет в канцелярию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уведомление о назначении либо мотивированный ответ об отказе в оказании государственной услуги услугополучателю - 30 минут или направляет ответственному исполнителю акима сельского округа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акима сельского округа выдает услугополучателю уведомление о назначении либо мотивированный ответ об отказе в оказании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или акима сельского округа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2"/>
    <w:bookmarkStart w:name="z1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ЦОН в форме электронных документов, подписанные электронно-цифровой подписью (далее -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в центр - услугополучателю выдается расписка о приеме документов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регистрирует полученные от услугополучателя документы и передает на рассмотрение в канцелярию услугодателя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канцелярия услугодателя регистрирует полученные от ЦОНа документы и передает на рассмотрение руководителю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документов, затем направляет документы на рассмотрение участковой комиссии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услугополучателя (его семьи) и направляет акт обследования и заключение ответственному исполнителю услугодателя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оформляет уведомление о назначении либо мотивированный ответ об отказе в оказании государственной услуги, затем направляет на подписание руководителю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о назначении либо мотивированный ответ об отказе в оказании государственной услуги и направляет в канцелярию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канцелярия услугодателя регистрирует уведомление о назначении либо мотивированный ответ об отказе в оказании государственной услуги и направляет в ЦОН для выдачи услугополучателю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регистрирует полученные от услугодателя уведомление о назначении либо мотивированный ответ об отказе в оказании государственной услуги и выдает услугополучателю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ЦОН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4"/>
    <w:bookmarkStart w:name="z1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25"/>
    <w:bookmarkStart w:name="z1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государственного пособия на детей до восемнадцати лет"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229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27"/>
    <w:bookmarkStart w:name="z1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государственного пособия на детей до восемнадцати лет"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4201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29"/>
    <w:bookmarkStart w:name="z1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30"/>
    <w:bookmarkStart w:name="z1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1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городов и районов (далее - услугодатель), акимами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"/>
    <w:bookmarkStart w:name="z1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33"/>
    <w:bookmarkStart w:name="z1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осуществляет прием и регистрацию полученных от услугополучателя документов и передает на рассмотрение руководителю услугодателя или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заявления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или аким сельского округа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 проверяет полноту и правильность оформления документов, оформляет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квартале, затем направляет документы на подписание руководителю или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не более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подписывает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или акима сельского округа регистрирует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выдает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получении.</w:t>
      </w:r>
    </w:p>
    <w:bookmarkEnd w:id="34"/>
    <w:bookmarkStart w:name="z1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регистрирует полученные от услугополучателя документов и передает на рассмотрение руководителю услугодателя или акиму сельского округа - 3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дает поручение ответственному исполнителю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 оформляет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направляет документы на подписание руководителю или акиму сельского округа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подписывает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направляет в канцелярию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или акима сельского округа регистрирует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выдает услугополучателю - 3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или акима сельского округа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6"/>
    <w:bookmarkStart w:name="z1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1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 очереди"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регистрирует полученные от услугополучателя документы и передает на рассмотрение в канцелярию услугодателя – 3 (три) рабочих дня (день приема документов в ЦОНе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канцелярия услугодателя регистрирует полученные от ЦОНа документы и передает на рассмотрение руководителю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документов, оформляет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квартале, затем направляет на подписание руководителю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направляет в канцелярию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направляет в ЦОН для выдачи услугополучателю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регистрирует полученные от услугодателя справку, подтверждающая принадлежность (либо отсутствие принадлежности) услугополучателя к получателям адресной социальной помощи в текущем квартале и выдает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8"/>
    <w:bookmarkStart w:name="z1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39"/>
    <w:bookmarkStart w:name="z1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6487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41"/>
    <w:bookmarkStart w:name="z1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699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43"/>
    <w:bookmarkStart w:name="z1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44"/>
    <w:bookmarkStart w:name="z1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- государственная услуга) оказывается городскими и районными отделами занятости и социальных программ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6"/>
    <w:bookmarkStart w:name="z1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1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 выдается расписка об отказе в приеме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расписка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48"/>
    <w:bookmarkStart w:name="z2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2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0"/>
    <w:bookmarkStart w:name="z2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2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государственных информационных системах, услугодатель, или ЦОН получает из соответствующих государственных информационных систем посредством портала в форме электронных документов, удостоверенного электронной цифровой подписью (далее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подаче услугополучателем всех необходимых документов услугодателю,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осуществляется в порядке "электронной очереди", без предварительной записи и ускоренного обслуживания. 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регистрирует полученные от услугополучателя документы и передает на рассмотрение в канцелярию услугодателя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канцелярия услугодателя регистрирует полученные от ЦОН документы и передает на рассмотрение руководителю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уведомление, затем направляет на подписание руководителю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канцелярия услугодателя регистрирует уведомление и направляет в ЦОН для выдачи услугополучателю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 регистрирует полученные от услугодателя уведомление и выдает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информационную систему ЦОНа (далее ИС ЦОН)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автоматизированное рабочее место ИС ЦОН (далее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ШЭП) в государственную базу данных "Физические лица"/ государственную базу данных "Юридические лица" (далее ГБД ФЛ/ГБД ЮЛ) о данных услугополучателя, а также в Единую нотариальную информационную систему (далее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 через ШЭП/ региональный шлюз "электронного правительства" (далее РШЭП)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через портал услугополучатель отправляет 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в "личном кабинете" услугополучателя, где отображается статус о принятии запроса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Пошаговые действия и решения услугодателя при оказании частично автоматизированной электронной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портале с помощью индивидуального идентификационного номера/бизнес- идентификационного номера (далее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bookmarkEnd w:id="52"/>
    <w:bookmarkStart w:name="z2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53"/>
    <w:bookmarkStart w:name="z2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"Регистрация и постановка на учет безработных граждан"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88392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55"/>
    <w:bookmarkStart w:name="z2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"Регистрация и постановка на учет безработных граждан"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724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57"/>
    <w:bookmarkStart w:name="z2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ИС Центра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826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59"/>
    <w:bookmarkStart w:name="z2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Портал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7884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61"/>
    <w:bookmarkStart w:name="z26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62"/>
    <w:bookmarkStart w:name="z2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- государственная услуга) оказывается городскими и районными отделами занятости и социальных программ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4"/>
    <w:bookmarkStart w:name="z2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2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безработным гражданам",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подлиннике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ЦОНа выдается расписка об отказе в приеме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документов осуществляется в порядке "электронной очереди", без предварительной записи и ускоренного обслуживания. 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и на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10 минут при обращении к услугодателю; при обращении в ЦОН и на портал – не более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10 минут; при обращении в ЦОН и на портал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исполнения– не более 2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расписка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справку, затем направляет на подписание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справка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результат–справка;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справку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66"/>
    <w:bookmarkStart w:name="z2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2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– не более 2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справку, затем направляет на подписание руководителю – в течение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направляет в канцелярию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справку и выдает результат государственной услуги услугополучателю - 2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8"/>
    <w:bookmarkStart w:name="z2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2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содержащихся в государственных информационных системах, услугодатель или ЦОН получает из соответствующих государственных информационных систем посредством портала в форме электронных документов, удостоверенных электронной цифровой подписью (далее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подаче услугополучателем всех необходимых документов в ЦОН,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регистрирует полученные от услугополучателя документы и передает на рассмотрение в канцелярию услугодателя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канцелярия услугодателя регистрирует полученные от центра документы и передает на рассмотрение руководителю - 3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справку, затем направляет на подписание руководителю –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и направляет в канцелярию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канцелярия услугодателя регистрирует справку и направляет в центр для выдачи услугополучателю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регистрирует полученную от услугодателя справку и выдает услугополучателю –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информационную систему ЦОН (далее ИС ЦОН)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автоматизированное рабочее место ИС ЦОН (далее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ШЭП) в государственную базу данных "Физические лица"/ государственную базу данных "Юридические лица" (далее ГБД ФЛ/ГБД ЮЛ) о данных услугополучателя, а также в Единую нотариальную информационную систему (далее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 через ШЭП/ региональный шлюз "электронного правительства" (далее РШЭП) в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через портал услугополучатель отправляет 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в "личном кабинете" услугополучателя, где отображается статус о принятии запроса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 оказания государственной услуги через портал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Пошаговые действия и решения услугодателя при оказании частично автоматизированной электронной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портале с помощью индивидуального идентификационного номера/бизнес- идентификационного номера (далее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bookmarkEnd w:id="70"/>
    <w:bookmarkStart w:name="z3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71"/>
    <w:bookmarkStart w:name="z3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справок безработным гражданам"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8813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73"/>
    <w:bookmarkStart w:name="z33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справок безработным гражданам"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839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75"/>
    <w:bookmarkStart w:name="z33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ИС Центра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88138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77"/>
    <w:bookmarkStart w:name="z33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Портал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87757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79"/>
    <w:bookmarkStart w:name="z34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 формах содействия занятости"</w:t>
      </w:r>
    </w:p>
    <w:bookmarkEnd w:id="80"/>
    <w:bookmarkStart w:name="z34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3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- государственная услуга) оказывается городскими и районными отделами занятости и социальных программ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End w:id="82"/>
    <w:bookmarkStart w:name="z35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3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расписка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направление, затем направляет на подписание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направление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84"/>
    <w:bookmarkStart w:name="z36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3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- 7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направление, затем направляет на подписание руководителю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и направляет в канцелярию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направление и выдает результат государственной услуги услугополучателю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6"/>
    <w:bookmarkStart w:name="z37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87"/>
    <w:bookmarkStart w:name="z3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через портал услугополучатель отправляет заявление в форме электронного документа, удостоверенного электронной цифровой подписью (далее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в "личном кабинете" услугополучателя, где отображается статус о принятии запроса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государственных и информационных системах,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через портал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при оказании частично автоматизированной электронной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портале с помощью индивидуального идентификационного номера/бизнес- идентификационного номера (далее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"электронного правительства"/региональный шлюз "электронного правительства" (далее ШЭП/РШЭП) в автоматизированное рабочее место (далее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bookmarkEnd w:id="88"/>
    <w:bookmarkStart w:name="z3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89"/>
    <w:bookmarkStart w:name="z3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направлений лицам на участия в активных формах содействия занятости"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86106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91"/>
    <w:bookmarkStart w:name="z3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Портал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7122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93"/>
    <w:bookmarkStart w:name="z3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94"/>
    <w:bookmarkStart w:name="z4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4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 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центре по выплате пенсий (далее – 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выплата компенсации путем перечисления на лицевые счета услугополучателей (далее – компенсация);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6"/>
    <w:bookmarkStart w:name="z4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7"/>
    <w:bookmarkStart w:name="z4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услугодателю, услугополучателю выдается талон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талон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и правильность оформления документов, оформляет решение о признании гражданина Республики Казахстан пострадавшим вследствие ядерных испытаний на Семипалатинском испытательном ядерном полигоне и после регистрации оформляет удостоверение или дубликат удостоверения, затем направляет на подписание руководителю, а также готовит макеты личных дел получателей и направляет в ГЦВП для выплаты единовременной компенсации: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(двадцать) рабочих дней для решения и в течение 5 (пять) рабочих дней для удостоверения или дубликата удостоверения или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услуги, в течение 5 (пять) календарных дней со дня принятия решения для передачи макетов дел в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согласно графику выплаты компенсации в разрезе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решение о регистрации, удостоверение или дубликат удостоверения на подпись руководителю, передача макетов дел получателей в ГЦВП на выплату единовременной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регистрации, удостоверение или дубликат удостоверения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решение о регистрации, удостоверение или дубликат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решение о регистрации, удостоверение или дубликат удостоверения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98"/>
    <w:bookmarkStart w:name="z4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4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и правильность оформления документов, оформляет решение о признании гражданина Республики Казахстан пострадавшим вследствие ядерных испытаний на Семипалатинском испытательном ядерном полигоне и после регистрации оформляет удостоверение или дубликат удостоверения, затем направляет на подписание руководителю – 20 (двадцать) рабочих дней, для удостоверения или дубликата удостоверения – в течение 5 (пять) рабочих дней или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услуги, а также в течение 5 (пять) календарных дней со дня принятия решения готовит макеты личных дел получателей и направляет в ГЦВП для выплаты единовременной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согласно графику выплаты компенсации в разрезе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регистрации, удостоверение или дубликат удостоверения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решение о регистрации, удостоверение или дубликат удостоверения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0"/>
    <w:bookmarkStart w:name="z4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4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копий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центр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в центр, услугополучателю выдается расписка, в которой указывается перечень принятых документов, фамилия, имя и отчество (при наличии) работника центра, принявшего заявление, дата и время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при оказании государственной услуги через центр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регистрирует полученные от услугополучателя документы и передает на рассмотрение в канцелярию услугодателя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канцелярия услугодателя регистрирует полученные от центра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оформляет решение о регистрации, затем направляет на подписание руководителю - 20 (двадцать) рабочих дней, для удостоверения или дубликата удостоверения – в течение 5 (пять) рабочих дней или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услуги, а также в течение 5 (пять) календарных дней со дня принятия решения готовит макеты дел получателей и направляет в ГЦВП для выплаты единовременной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государственной денежной компенсации согласно графику выплаты компенсации в разрезе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решение о регистрации, удостоверение или дубликат удостоверения, и направляет в канцелярию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решение о регистрации, удостоверение или дубликат удостоверения, и направляет в центр для выдачи услугополучателю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регистрирует полученные от услугодателя решение о регистрации, удостоверение или дубликат удостоверения и выдает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2"/>
    <w:bookmarkStart w:name="z4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полигоне, выплата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денежной компенсации,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удостоверений"</w:t>
      </w:r>
    </w:p>
    <w:bookmarkEnd w:id="103"/>
    <w:bookmarkStart w:name="z4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8724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полигоне, выплата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денежной компенсации,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удостоверений"</w:t>
      </w:r>
    </w:p>
    <w:bookmarkEnd w:id="105"/>
    <w:bookmarkStart w:name="z44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9258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07"/>
    <w:bookmarkStart w:name="z4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инвалидам для предоставления им протезно-ортопедической помощи"</w:t>
      </w:r>
    </w:p>
    <w:bookmarkEnd w:id="108"/>
    <w:bookmarkStart w:name="z4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4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инвалидам для предоставления им протезно-ортопедической помощи" (далее -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3.Результат оказания государственной услуги -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0"/>
    <w:bookmarkStart w:name="z45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1"/>
    <w:bookmarkStart w:name="z4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инвалидам для предоставления им протезно-ортопедической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12"/>
    <w:bookmarkStart w:name="z45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4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14"/>
    <w:bookmarkStart w:name="z4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15"/>
    <w:bookmarkStart w:name="z47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инвалидам для предоставления им протезно-ортопедической помощи"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92329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17"/>
    <w:bookmarkStart w:name="z47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инвалидам для обеспечения их сурдо-тифлотехническими и обязательными гигиеническими средствами"</w:t>
      </w:r>
    </w:p>
    <w:bookmarkEnd w:id="118"/>
    <w:bookmarkStart w:name="z47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9"/>
    <w:bookmarkStart w:name="z4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инвалидам для обеспечения их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оформлении документов с указанием сроков предоставления инвалидам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0"/>
    <w:bookmarkStart w:name="z47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1"/>
    <w:bookmarkStart w:name="z4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инвалидам для обеспечения их сурдо-тифлотехническими и обязательными гигиеническими средствами",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22"/>
    <w:bookmarkStart w:name="z48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4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услугодателя -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4"/>
    <w:bookmarkStart w:name="z4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инвалидам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125"/>
    <w:bookmarkStart w:name="z50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инвалидам для обеспечения их сурдо-тифлотехническими и обязательными гигиеническими средствами"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8775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27"/>
    <w:bookmarkStart w:name="z50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End w:id="128"/>
    <w:bookmarkStart w:name="z50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9"/>
    <w:bookmarkStart w:name="z5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3.Результат оказания государственной услуги -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0"/>
    <w:bookmarkStart w:name="z50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5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32"/>
    <w:bookmarkStart w:name="z51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5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услугоподучателя документы и передает на рассмотрение руководителю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34"/>
    <w:bookmarkStart w:name="z5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слуху"</w:t>
      </w:r>
    </w:p>
    <w:bookmarkEnd w:id="135"/>
    <w:bookmarkStart w:name="z52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9144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37"/>
    <w:bookmarkStart w:name="z53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кресла-коляски"</w:t>
      </w:r>
    </w:p>
    <w:bookmarkEnd w:id="138"/>
    <w:bookmarkStart w:name="z53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9"/>
    <w:bookmarkStart w:name="z5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кресла-коляски" (далее -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3.Результат оказания государственной услуги - уведомление об оформлении документов с указанием сроков предоставления инвалидам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0"/>
    <w:bookmarkStart w:name="z53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1"/>
    <w:bookmarkStart w:name="z5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42"/>
    <w:bookmarkStart w:name="z54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3"/>
    <w:bookmarkStart w:name="z5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44"/>
    <w:bookmarkStart w:name="z5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45"/>
    <w:bookmarkStart w:name="z5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на инвалидов для предоставления им кресла-коляски"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9055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47"/>
    <w:bookmarkStart w:name="z5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 инвалидов для обеспечения их санаторно-курортным лечением"</w:t>
      </w:r>
    </w:p>
    <w:bookmarkEnd w:id="148"/>
    <w:bookmarkStart w:name="z5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9"/>
    <w:bookmarkStart w:name="z5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обеспечения их санаторно-курортным лечением" (далее - государственная услуга) оказывается отделами занятости и социальных программ районов и городов областного значение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предоставление инвалидам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0"/>
    <w:bookmarkStart w:name="z5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5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52"/>
    <w:bookmarkStart w:name="z5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3"/>
    <w:bookmarkStart w:name="z5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54"/>
    <w:bookmarkStart w:name="z5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55"/>
    <w:bookmarkStart w:name="z58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на инвалидов для обеспечения их санаторно-курортным лечением"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908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57"/>
    <w:bookmarkStart w:name="z58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 представительных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органов"</w:t>
      </w:r>
    </w:p>
    <w:bookmarkEnd w:id="158"/>
    <w:bookmarkStart w:name="z5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9"/>
    <w:bookmarkStart w:name="z5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0"/>
    <w:bookmarkStart w:name="z59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1"/>
    <w:bookmarkStart w:name="z5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или акиму сельского округа, услугополучателю выдается талон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осуществляет прием и регистрацию полученных от услугополучателя документов и передает на рассмотрение руководителю услугодателя или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или аким сельского округа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сельского округа проверяет полноту и правильность оформления документов и направляет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полноту и правильность оформления документов, оформляет уведомление,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8 (восемь) рабочих дней с момента сдачи пакета документов услугополучателем услугодателю или акиму сельского округа, а также при обращении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уведомление и выдает результат государственной услуги услугополучателю либо передает акиму сельского округа для выдачи результата государственной услуги услугополучателю: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62"/>
    <w:bookmarkStart w:name="z60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3"/>
    <w:bookmarkStart w:name="z6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регистрирует полученные от услугополучателя документы и передает на рассмотрение руководителю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рассматривает документы и дает поручение ответственному исполнителю –15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сельского округа проверяет полноту и правильность оформления документов и направляет их услугодателю, ответственный исполнитель услугодателя проверяет полноту и правильность оформления документов и оформляет уведомление, затем направляет на подписание руководителю услугодателя - 8 (восемь) рабочих дней с момента сдачи пакета документов услугополучателем услугодателю или акиму сельского округа, а также при обращении на портал и в течение 20 (двадцать) рабочих дней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либо передает акиму сельского округа для выдачи результата государственной услуги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и акима сельского округа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64"/>
    <w:bookmarkStart w:name="z61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5"/>
    <w:bookmarkStart w:name="z6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через портал услугополучатель отправляет запрос в форме электронного документа, удостоверенного электронно-цифровой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в "личном кабинете" услугополучателя, где отображается статус о принятии запроса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при оказании электронной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портале с помощью индивидуального идентификационного номера/бизнес- идентификационного номера (далее -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"электронного правительства"/региональный шлюз "электронного правительства" (далее - ШЭП/РШЭП) в автоматизированное рабочее место (далее –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bookmarkEnd w:id="166"/>
    <w:bookmarkStart w:name="z6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67"/>
    <w:bookmarkStart w:name="z63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90678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69"/>
    <w:bookmarkStart w:name="z63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портал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87249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71"/>
    <w:bookmarkStart w:name="z63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материального обеспечения детям-инвалидам, обучающимся на дому"</w:t>
      </w:r>
    </w:p>
    <w:bookmarkEnd w:id="172"/>
    <w:bookmarkStart w:name="z6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3"/>
    <w:bookmarkStart w:name="z6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материального обеспечения детям-инвалидам, обучающимся на дому" (далее - государственная услуга) оказывается отделами занятости и социальных программ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портал), в части предоставления информации о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материального обеспечения детям-инвалидам, обучающимся на дому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74"/>
    <w:bookmarkStart w:name="z64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5"/>
    <w:bookmarkStart w:name="z6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материального обеспечения детям-инвалидам, обучающимся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2013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отрывной талон заявления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 и направляет на подписание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в течение 10 (десять) рабочих дней с момента сдачи услугополучателем пакета документов услугодателю, в центр, а также при обращении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76"/>
    <w:bookmarkStart w:name="z65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7"/>
    <w:bookmarkStart w:name="z6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уведомление, затем направляет на подписание руководителю – в течение 10 (десять) рабочих дней с момента сдачи услугополучателем пакета документов услугодателю, в центр, а также при обращении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78"/>
    <w:bookmarkStart w:name="z66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9"/>
    <w:bookmarkStart w:name="z6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в центр, услугополучателю выдается расписка о приеме документов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оказания государственной услуги через центр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регистрирует полученные от услугополучателя документы и передает на рассмотрение в канцелярию услугодателя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полученные от центра документы и передает на рассмотрение руководителю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уведомление, затем направляет на подписание руководителю – в течение 10 (десять) рабочих дней с момента сдачи услугополучателем пакета документов услугодателю, в центр, а также при обращении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уведомление и направляет в центр для выдачи услугополучателю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регистрирует полученное от услугодателя уведомление и выдает услугополучателю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информационную систему (далее - ИС) Центра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автоматизированное рабочее место (далее – АРМ)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-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(запроса услугополучателя) удостоверенного (подписанного) ЭЦП оператора Центра через шлюз "электронного правительства"/региональный шлюз "электронного правительства" (далее - ШЭП/РШЭП)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через портал услугополучатель отправляет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в "личном кабинете" услугополучателя, где отображается статус о принятии запроса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Пошаговые действия и решения услугодателя при оказании электронной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портале с помощью индивидуального идентификационного номера/бизнес- идентификационного номера (далее -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bookmarkEnd w:id="180"/>
    <w:bookmarkStart w:name="z7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81"/>
    <w:bookmarkStart w:name="z70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материального обеспечения детям-инвалидам, обучающимся на дому"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91059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83"/>
    <w:bookmarkStart w:name="z7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материального обеспечения детям-инвалидам, обучающимся на дому"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92202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85"/>
    <w:bookmarkStart w:name="z7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ИС Центра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8826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87"/>
    <w:bookmarkStart w:name="z7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портал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87757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89"/>
    <w:bookmarkStart w:name="z7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оказание специальных социальных услуг в медико-социальных учреждениях (организациях)"</w:t>
      </w:r>
    </w:p>
    <w:bookmarkEnd w:id="190"/>
    <w:bookmarkStart w:name="z7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1"/>
    <w:bookmarkStart w:name="z7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городским и районными отделами занятости и социальных программ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оказания специальных социальных услуг в медико-социальных учреждениях (организациях), либо мотивированный ответ об отказе в оказании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2"/>
    <w:bookmarkStart w:name="z71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3"/>
    <w:bookmarkStart w:name="z7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постановлением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 для отказа в оказании государственной услуги является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и правильность оформления документов, оформляет уведомление или подготавливает мотивированный ответ об отказе,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– в течение 17(семнадцать)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или мотивированный ответ об отказе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или мотивированный ответ об отказе и направляет в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или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уведомление или мотивированный ответ об отказе,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194"/>
    <w:bookmarkStart w:name="z7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5"/>
    <w:bookmarkStart w:name="z7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услугоподучателя документы и передает на рассмотрение руководителю услугодателя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уведомление или подготавливает мотивированный ответ об отказе, затем направляет на подписание руководителю услугодателя – в течение 17(семнадцать)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или мотивированный ответ об отказе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канцелярия регистрирует уведомление или мотивированный ответ об отказе,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96"/>
    <w:bookmarkStart w:name="z7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медико-социальных учреждениях (организациях)"</w:t>
      </w:r>
    </w:p>
    <w:bookmarkEnd w:id="197"/>
    <w:bookmarkStart w:name="z89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87503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199"/>
    <w:bookmarkStart w:name="z73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оказание специальных социальных услуг в условиях ухода на дому"</w:t>
      </w:r>
    </w:p>
    <w:bookmarkEnd w:id="200"/>
    <w:bookmarkStart w:name="z74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1"/>
    <w:bookmarkStart w:name="z7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городскими и районными отделами занятости и социальных программ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2"/>
    <w:bookmarkStart w:name="z74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3"/>
    <w:bookmarkStart w:name="z7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предоставляются вместе с оригиналами, которые после сверки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документов, оформляет уведомление или подготавливает мотивированный ответ об отказе,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исполнения услугодателя - в течение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- уведомление или мотивированный ответ об отказе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или мотивированный ответ об отказе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-20минут;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уведомление или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или мотивированный ответ об отказе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204"/>
    <w:bookmarkStart w:name="z75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5"/>
    <w:bookmarkStart w:name="z7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полученные от услугополучателя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 или подготавливает мотивированный ответ об отказе, затем направляет на подписание руководителю услугодателя–в течение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или мотивированный ответ об отказе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уведомление или мотивированный ответ об отказе 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услугодателя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06"/>
    <w:bookmarkStart w:name="z7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условиях ухода на дому"</w:t>
      </w:r>
    </w:p>
    <w:bookmarkEnd w:id="207"/>
    <w:bookmarkStart w:name="z76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87757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209"/>
    <w:bookmarkStart w:name="z77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210"/>
    <w:bookmarkStart w:name="z77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1"/>
    <w:bookmarkStart w:name="z7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городским и районными отделами занятости и социальных программ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2"/>
    <w:bookmarkStart w:name="z77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3"/>
    <w:bookmarkStart w:name="z7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у услугодателя или акима сельского округа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осуществляет прием и регистрацию полученных от услугополучателя документов и передает на рассмотрение руководителю услугодателя или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выдача талона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услугодателя или аким сельского округа дает поручение ответственному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и правильность оформления документов, оформляет уведомление о назначении социальной помощи, затем направляет на подписание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услугодателя -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уведомление о назначении социальной помощи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акима сельского округа проверяет полноту и правильность оформления документов (не более - 20 минут), затем передает документы акиму сельского округа, после чего аким сельского округа направляет пакет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 акима сельского округа – в течение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пакета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и направляет в канцелярию: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уведомление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регистрирует уведомление и выдает результат государственной услуги услугополучателю, либо предает акиму сельского округа для выдачи результата государственной услуги услугополучателю: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получении.</w:t>
      </w:r>
    </w:p>
    <w:bookmarkEnd w:id="214"/>
    <w:bookmarkStart w:name="z78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5"/>
    <w:bookmarkStart w:name="z7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или акима сельского округа регистрирует полученные от услугополучателя документов и передает на рассмотрение руководителю услугодателя или акиму сельского округа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или аким сельского округа дает поручение ответственному исполнителю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 о назначении социальной помощи, затем направляет на подписание руководителю услугодателя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акима сельского округа передает документы акиму сельского округа, после чего аким сельского округа направляет их услугодателю – в течение 15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уведомление и выдает результат государственной услуги услугополучателю, либо предает акиму сельского округа для выдачи результата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или акима сельского округа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16"/>
    <w:bookmarkStart w:name="z80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217"/>
    <w:bookmarkStart w:name="z8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копий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центр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подаче всех необходимых документов в центр,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центра выдается расписка об отказе в приеме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в порядке "электронной очереди",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процесса получения результата государственной услуги через центр, его длительность: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регистрирует полученные от услугополучателя документы и передает на рассмотрение в канцелярию услугодателя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канцелярия услугодателя регистрирует полученные от центра документы и передает на рассмотрение руководителю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дает поручение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уведомление о назначении социальной помощи, затем направляет на подписание руководителю –в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и направляет в канцелярию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канцелярия услугодателя регистрирует уведомление и направляет в центр для выдачи услугополучателю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регистрирует полученные от услугодателя уведомление о назначении социальной помощи и выдает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18"/>
    <w:bookmarkStart w:name="z8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219"/>
    <w:bookmarkStart w:name="z81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87884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221"/>
    <w:bookmarkStart w:name="z81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8775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223"/>
    <w:bookmarkStart w:name="z82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224"/>
    <w:bookmarkStart w:name="z82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5"/>
    <w:bookmarkStart w:name="z8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является ГУ "Управление координации занятости и социальных программ Карагандинской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услугополучателя (работодателя или иностранного работника) и выдача им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выдача, переоформление и продление разрешения услогополучателю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выдача, переоформление и продление разрешения услогополучателю (иностранному работнику) на трудоустройство.</w:t>
      </w:r>
    </w:p>
    <w:bookmarkEnd w:id="226"/>
    <w:bookmarkStart w:name="z82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7"/>
    <w:bookmarkStart w:name="z8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"Выдача, переоформление и продление разрешения иностранному работнику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стандарт), утвержденого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по выдаче разрешений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длительность выполнения (порядок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Прием и регистрация заявления услугополучателя на выдачу разрешения работодателям на привлечение иностранной рабочей силы специалистом услугодателя. Длительность выполнения - в день обращения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проверяет пакет предоставленных документов, ставит в известность руководителя услугодателя о необходимости созыва комиссии для принятия решения. Длительность выполнения – в течение 8 рабочих дней с даты 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услугодателя назначает дату и время проведения комиссии и сообщает специалисту услугодателя. Длительность выполнения - в течение 1 рабочего дня, с даты 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уведомляет членов комиссии о дате и времени проведения комиссии. Длительность выполнения – в течение 1 рабочего дня, до даты проведения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Проведение комиссии и принятие решения руководителем услугодателя на основе рекомендаций комиссии. Длительность выполнения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Направление письменного уведомления услугополучателя о принятом решении на привлечение иностранной рабочей силы. Длительность выполнения –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оформление услугополучателем, документов гарантирующих выезд иностранной рабочей силы из Республики Казахстан. Длительность выполнения – в течение двадцати рабочих дней со дня получения уведомления о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разрешений работодателю на привлечение иностранной рабочей силы осуществляется при предоставлении документов, гарантирующих выезд иностранной рабочей силы из Республики Казахстан,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заявление, зарегистрированное специалистом услугодателя, которое служит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1 передается руководителю услугодателя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сообщение о необходимости созыва комиссии, которое служит основанием для начала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2 передается специалистом услугодателя руководителю услугодателя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установленная дата и время проведения комиссии, которое служат основанием для начала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3 передается руководителем услугодателя специалисту услугодателя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членов комиссии о дате и времени проведения комисии, которое служит основанием для начала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4 передается членам комиссии письменно или устно для выполнения действия 5,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принятое решение, отраженное в протоколе комиссии и итоговая резолюция руководителя, которое служит основанием для выполнения действия 6,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5,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передается специалисту услугополучателя для выполнения действия 6, указанного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услугополучателя о принятом решении, которое служит основание для выполнения действия 7,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6, указанного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 передается услугополучателю для выполнения условия 1,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выполненного условия 1,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разрешение выданное работодателю на привлечение иностранной рабочей силы, которое является конечным результатом процедуры по оказанию государственной услуги. Результатом невыполненного условия 1,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аннулирование разрешения работодателю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входящих в состав процесса оказания государственной услуги по продлению и переоформлению разрешения выданного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длительность выполнения (порядок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услугополучателя на продление, переоформление разрешения, выданного работодателям на привлечение иностранной рабочей силы специалистом услугодателя. Длительность выполнения - в день обращения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ставит в известность специалиста услугодателя о необходимости рассмотреть заявление услугополучателя. Наложение соответствующей резолюции. Длительность выполнения -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Принятие решения руководителем услугодателя о продлении, переоформлении разрешения, выданного работодателю на привлечение иностранной рабочей силы. Длительность выполнения – в течение 1 рабочего дня, со дня получения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продленного или переоформленного разрешения работодателю на привлечение иностранной рабочей силы. Длительность выполнения -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заявление, зарегистрированное специалистом услугодателя, которое служит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1 передается специалисту услугодателя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осведомленность руководителя о необходимости принять решение по заявлению, которое служит основанием для начала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2 передается руководителю услугодателя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принятое решение о продлении, переоформлении разрешения, которая является основанием для начала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передается специалисту услугодателя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продленное или переоформленное разрешение работодателю на привлечение иностранной рабочей силы, которое является конечным результатом процедуры по оказанию государственной услуги. Результат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передается специалистом услугодателя услугополучателю в бумажном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процедур (действий), входящих в состав процесса оказания государственной услуги по выдаче, переоформление и продлению разрешения иностранному работнику на трудоустройство для осуществления трудовой деятельности на территории соответствующей административно-территориальной единицы, длительность выполнения (порядок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услугополучателя на выдачу, переоформление или продление разрешения иностранному работнику на трудоустройство для осуществления трудовой деятельности на территории соответствующей административно-территориальной единицы. Длительность выполнения - в день обращения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ставит в известность специалиста услугодателя о необходимости рассмотреть заявление услугополучателя. Наложение соответствующей резолюции. Длительность выполнения - в течение 1 рабочего дня, со дня принятия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Принятие решения руководителем услугодателя о выдаче, переоформление или продлении разрешения иностранному работнику на трудоустройство для осуществления трудовой деятельности на территории соответствующей административно-территориальной единицы. Длительность выполнения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или продление разрешения иностранному работнику на трудоустройство для осуществления трудовой деятельности на территории соответствующей административно-территориальной единицы. Длительность выполнения -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иностранному работнику на трудоустройство для осуществления трудовой деятельности на территории соответствующей административно-территориальной единицы. Длительность выполнения - в течение 1 рабочего дня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заявление, зарегистрированное специалистом услугодателя, которое служит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1 передается руководителю услугодателя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резолюция руководителя о принятом решении, которая служит основанием для начала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2 передается специалисту услугодателя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услугополучателя о принятом решении, которое служит основанием для начала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3 передается специалистом услугодателя услугополучателю письменно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разрешения иностранному работнику на трудоустройство, которое является конечным результатом процедуры по оказанию государственной услуги. Результат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передается услугополучателю в бумажном виде.</w:t>
      </w:r>
    </w:p>
    <w:bookmarkEnd w:id="228"/>
    <w:bookmarkStart w:name="z8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9"/>
    <w:bookmarkStart w:name="z8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 по выдаче разрешений работодателям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специалистом услугодателя комплектности документов и регистрация заявления услугополучателя. Длительность выполнения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специалистом услугодателя пакета представленных документов на соответствие законодательства и уведомление руководителя услугодателя о необходимости созыва комиссии. Длительность выполнения – не более 8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руководителем услугодателя даты и времени заседания комиссии, о чем сообщается специалисту услугодателя для созыва комиссии. Длительность выполнения – в течение 1 рабочего дня, со дня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специалистом услугодателя членов комиссии о дате и времени проведения комиссии. Длительность выполнения – в течение 1 рабочего дня, со дня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заседания комиссии. На основании рекомендации комиссии, принятие решения руководителем услугодателя. Длительность выполнения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Уведомление специалистом услугодателя услугополучателя о принятом решении. Длительность выполнения – в течение 1 рабочего дня, со дня принятия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разрешений специалистом услугодателя результата оказания государственной услуги. Длительность выполнения – в течение трех рабочих дней после предоставления услугополучателем документов, гарантирующих выезд иностранных работников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по выдаче разрешения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через услугодателя указан в блок-схеме функционального взаимодействия при оказании государственной услуги через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 по продлению и переоформлению разрешения работодателю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специалистом услугодателя комплектности документов и регистрация заявления услугополучателя. Длительность выполнения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руководителем услугодателя. Длительность выполнения – в течение 5 рабочих дней со дня регистрации заявления на продление и переоформление разрешения работодателю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разрешений специалистом услугодателя результата оказания государственной услуги. Длительность выполнения – в день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по продлению, переоформлению разрешения работодателю на привлечение иностранной рабочей силы через услугодателя указан в блок-схеме функционального взаимодействия при оказании государственной услуги через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процедур (действий), необходимых для оказания государственной услуги по выдаче, продлению и переоформлению разрешения иностранному работнику на трудоустройство для осуществления трудовой деятельности на территории соответствующей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специалистом услугодателя комплектности документов и регистрация заявления услугополучателя. Длительность выполнения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руководителем услугодателя. Длительность выполнения – в течение 5 рабочих дней со дня регистрации заявления на выдачу, продление разрешения иностранному работнику на трудоустройство. Длительность выполнения - в течение 3 рабочих дней со дня регистрации заявления на переоформление разрешения иностранному работнику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Уведомление специалистом услугодателя услугополучателя о принятом решении. Длительность выполнения – в день принятия решения о выдаче, продлении или переоформлении разрешения иностранному работнику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специалистом услугодателя результата оказания государственной услуги. Длительность выполнения – в день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по продлении, переоформлении разрешения работодателю на трудоустройство для осуществления трудовой деятельности на территории соответствующей административно-территориальной единицы через услугодателя указан в блок-схеме функционального взаимодействия при оказании государственной услуги через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0"/>
    <w:bookmarkStart w:name="z85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 по выдаче, продлению, переоформлению разрешения работодателю на привлечение иностранной рабочей силы через портал</w:t>
      </w:r>
    </w:p>
    <w:bookmarkEnd w:id="231"/>
    <w:bookmarkStart w:name="z8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государственной услуги на портале предусмотрена только юридическим лицам и индивидуальным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для получения государственной услуги по выдаче разрешения работодателю на привлечение иностранной рабочей силы обращается через портал и представляет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Длительность обработки запроса услугополучателя составляет 15 рабочих дней со дня регистрации электронного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регистрация на портале с помощью индивидуального идентификационного номера (далее - ИИН) и бизнес – идентификационного номера (далее - БИН).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выбор услугополучателем услуги, указанной в настоящем Регламенте.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посредством электронной цифровой подписи (далее - ЭЦП)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услуги. Длительность выполнения –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(далее - РШЭП) в информационную систему "Иностранная рабочая сила" (далее - ИС "ИРС") для обработки электронной государственной услуги специалистом услугодателя. Длительность выполнения - в течение 15 рабочих дней со дня подачи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уведомления услугополучателю в ИС "ИРС" и направление его в личный кабинет услугополучателя. Длительность выполнения – в день завершения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7 - формирование специалистом услугодателя результата оказания электронной государственной услуги в виде разрешения работодателю на привлечение иностранной рабочей силы. Электронный документ формируется с использованием ЭЦП руководителя услугодателя и специалиста услугодателя и передается в личный кабинет услугополучателя на портале. Длительность выполнения - в течение 3 рабочих дней с момента представления гарантирующих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по выдаче разрешения работодателю на привлечение иностранной рабочей силы через портал указан в диаграмме №1 функционального взаимодействия при оказании электронной государственной услуги через портал,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для получения государственной услуги по продлению и переоформлению разрешения работодателю на привлечение иностранной рабочей силы обращается через портал и представляет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Длительность обработки запроса услугополучателя составляет 5 рабочих дней со дня регистрации электронного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услуги. Длительность выполнения –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(далее РШЭП) в ИС "ИРС" и обработка электронной государственной услуги специалистом услугодателя. Длительность выполнения - в течение 5 рабочих дней со дня подачи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формирование специалистом услугодателя результата оказания электронной государственной услуги в виде разрешения работодателю на привлечение иностранной рабочей силы. Электронный документ формируется с использованием ЭЦП специалистом услугодателя и передается в личный кабинет услугодателя на портале. Длительность выполнения – в день завершения обработки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по продлению, переоформлению разрешения работодателю на привлечение иностранной рабочей силы через портал указан в диаграмме № 2 функционального взаимодействия при оказании государственной услуги через портал,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2"/>
    <w:bookmarkStart w:name="z8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"Выдача, переоформление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33"/>
    <w:bookmarkStart w:name="z86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№ 1 "Выдача разрешения работодателям на привлечение иностранной рабочей силы через услугодателя"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8699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"Выдача, переоформление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35"/>
    <w:bookmarkStart w:name="z86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№ 2 "Продление и переоформление разрешения работодателю на привлечение иностранной рабочей силы"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86614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"Выдача, переоформление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37"/>
    <w:bookmarkStart w:name="z86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№ 3 "Выдача, продление и переоформление разрешения иностранному работнику на трудоустройство через услугодателя"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8699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"Выдача, переоформление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39"/>
    <w:bookmarkStart w:name="z87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по выдаче разрешения работодателю на привлечение иностранной рабочей силы через портал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86741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"Выдача, переоформление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41"/>
    <w:bookmarkStart w:name="z8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по продлению и переоформлению разрешения работодателю на привлечение иностранной рабочей силы через портал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86741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34/05</w:t>
      </w:r>
    </w:p>
    <w:bookmarkEnd w:id="243"/>
    <w:bookmarkStart w:name="z87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статуса оралмана"</w:t>
      </w:r>
    </w:p>
    <w:bookmarkEnd w:id="244"/>
    <w:bookmarkStart w:name="z87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5"/>
    <w:bookmarkStart w:name="z8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"Присвоение статуса оралмана"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услугополучателю(лям) удостоверения(ий)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46"/>
    <w:bookmarkStart w:name="z88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7"/>
    <w:bookmarkStart w:name="z8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 (далее - стандарт), утвержденого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 (порядок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заявление у услугополучателя с необходимым пакетом документов, проверяет наличие соответствующих документов, после чего выдает отрывной талон заявления с указанием даты регистрации и даты получения государственной услуги.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заносит в республиканскую базу данных "Оралман" данные об услугополучателе.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удостоверение оралмана, которое заносит руководителю услугодателя на подпись.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удостоверения оралмана. Длительность выполнения – не более пяти рабочих дней, включая все вышеперечисленные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заполнение отрывного талона заявления, который служит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занесение данных об услугополучателе в республиканскую базу данных "Оралман", которое служит основанием для начала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подписанное удостоверение оралмана, которое является основанием для начала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удостоверения оралмана, которое является конечным результатом процедуры по оказанию государственной услуги.</w:t>
      </w:r>
    </w:p>
    <w:bookmarkEnd w:id="248"/>
    <w:bookmarkStart w:name="z88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9"/>
    <w:bookmarkStart w:name="z8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специалистом услугодателя комплектности документов и прием документов.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 на соответствие законодательству и занесение данных об услугодателе в республиканскую базу данных "Оралман".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удостоверения оралмана.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удостоверения оралмана. Длительность выполнения – не более пяти рабочих дней с учетом всех вышеперечисленных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0"/>
    <w:bookmarkStart w:name="z8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статуса оралмана"</w:t>
      </w:r>
    </w:p>
    <w:bookmarkEnd w:id="251"/>
    <w:bookmarkStart w:name="z89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№ 1 функционального взаимодействия при оказании бумажной государственной услуги услугодате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86741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header.xml" Type="http://schemas.openxmlformats.org/officeDocument/2006/relationships/header" Id="rId7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