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762c" w14:textId="ca37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июля 2014 года № 34/04. Зарегистрировано Департаментом юстиции Карагандинской области 13 августа 2014 года № 2718. Утратило силу постановлением акимата Карагандинской области от 7 декабря 2015 года № 69/07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07.12.2015 № 69/07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       Н. Абдибеков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оказывается отделами занятости и социальных программ городов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жилищной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центра.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5 марта 2014 года № 185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30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9 (девять) календарных дней. Результат –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30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услугополучателю – 15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Карагандинской области от 12.12.2014 </w:t>
      </w:r>
      <w:r>
        <w:rPr>
          <w:rFonts w:ascii="Times New Roman"/>
          <w:b w:val="false"/>
          <w:i w:val="false"/>
          <w:color w:val="000000"/>
          <w:sz w:val="28"/>
        </w:rPr>
        <w:t>N 66/02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9 (девять)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уведомление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акимата Карагандинской области от 12.12.2014 </w:t>
      </w:r>
      <w:r>
        <w:rPr>
          <w:rFonts w:ascii="Times New Roman"/>
          <w:b w:val="false"/>
          <w:i w:val="false"/>
          <w:color w:val="000000"/>
          <w:sz w:val="28"/>
        </w:rPr>
        <w:t>N 66/02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услугодателя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ЦОН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услугополучателя, являющиеся государственными информационными ресурсами, работник ЦОН получает посредством информационной системы мониторинги оказания государственных услуг из соответствующих государственных информационных систем в форме электронных данных, подписавших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сверяет подлинность оригиналов документов со сведениями, представленных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документов: даты (времени) и места выдачи документов: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либо мотивированного ответа услугодателя об отказе в оказании государственной услуги осущетвляется при личном обращении в ЦОН посредством "окон".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 по реестру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ЦОН выдается расписка об отказе в приеме документов согласно приложению 4 Стандарта. Услугополучатель при выявлении ошибок в оформлении документов, поступающих из ЦОН, в течение двух рабочих дней со дня подачи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возвращает их в ЦОН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отказа работник ЦОН информирует услугополучателя в течение 1 (одного) дня и выдает письменные обоснования услугодателя о причине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посредством ЦОН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через информационную систему (далее – ИС) ЦОН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ЦОН в автоматизированном рабочем месте (далее – АРМ)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услуги, указанной в настоящем Регламенте,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государственной базе данных "Физические лица"/государственной базе данных "Юридические лица" (далее -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 через ШЭП/региональный шлюз "электронного правительства" (далее – РШЭП)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ЦОН результата услуги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Пошаговые действия и решения услугодателя при оказании частично автоматизированной электронной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(услугодатель) осуществляет регистрацию на портале с помощью индивидуального идентификационного номера/бизнес- идентификационного номера (далее - ИИН/БИН)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получение услугодателем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1"/>
    <w:bookmarkStart w:name="z6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жилищной помощи"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064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3"/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жилищной помощи"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постановления акимата Карагандинской области от 12.12.2014 N </w:t>
      </w:r>
      <w:r>
        <w:rPr>
          <w:rFonts w:ascii="Times New Roman"/>
          <w:b w:val="false"/>
          <w:i w:val="false"/>
          <w:color w:val="ff0000"/>
          <w:sz w:val="28"/>
        </w:rPr>
        <w:t>N 66/02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916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5"/>
    <w:bookmarkStart w:name="z7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ИС Центра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509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7216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