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aeea" w14:textId="a68a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2014 года № 38/01. Зарегистрировано Департаментом юстиции Карагандинской области 7 августа 2014 года № 2710. Утратило силу постановлением акимата Карагандинской области от 2 сентября 2015 года № 50/05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02.09.2015 № 50/05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медицинскую деятельность"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медицинскую деятельность" (далее – государственная услуга) оказывается местными исполнительными органами областей, городов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или веб-портала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медицинскую деятельность", утвержденный постановлением Правительства Республики Казахстан от 24 февраля 2014 года № 141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портала "Электронного правительства" (далее – ПЭП) является запрос в форме электронного документа удостоверенного электронной цифровой подписью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ответ. Результат – отправляет руководству для подписания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услуга оказывается на платной основе физическим и юридическим лицам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–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в Центр услугополучатель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в произвольной форме, с указанием сведений, которые необходимо подтвердить для услугополучателя, а также индивидуального идентификационного номера (далее – ИИН),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Центра отказывает в приеме документов и выдает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приема документов работник Центра осуществляет не позднее следующего дня отправку документов в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после получения документов из Центра осуществляет их проверку, регистрирует поступившие документы в книге (журнале) регистрации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(готовые) документы из архива поступают в Центр не позднее одного рабочего дня до истечения срока выдачи, указанного в расписке о приеме соответствующих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Центром всех необходимых документов из архива служит регистрация документов, предоставленных для получения услуги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работников Центра при регистрации и обработке запроса услугополучателя в интегрированной информационной системе (далее - ИИС)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государственной базе данных физических лиц (далее – ГБД/ФЛ) государственной базе данных юридических лиц (далее – ГБД/ ЮЛ) о данных услугополучателя, а также в единая нотариальная информационная система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 и ГБД/ЮЛ,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ГБД/ФЛ ГБД/ЮЛ,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ШЭП в автоматизированое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выдача готового результата государственной услуги в бумажной форме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 получения государственной услуги при обращении в Центр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с помощью ИИН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указанными в запросе, и ИИН/БИН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деятельность"</w:t>
      </w:r>
    </w:p>
    <w:bookmarkEnd w:id="11"/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3091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деятельность"</w:t>
      </w:r>
    </w:p>
    <w:bookmarkEnd w:id="13"/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258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деятельность"</w:t>
      </w:r>
    </w:p>
    <w:bookmarkEnd w:id="15"/>
    <w:bookmarkStart w:name="z10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359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деятельность"</w:t>
      </w:r>
    </w:p>
    <w:bookmarkEnd w:id="17"/>
    <w:bookmarkStart w:name="z10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853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9408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556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деятельность"</w:t>
      </w:r>
    </w:p>
    <w:bookmarkEnd w:id="21"/>
    <w:bookmarkStart w:name="z1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91821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медицинскую деятельность"</w:t>
      </w:r>
    </w:p>
    <w:bookmarkEnd w:id="23"/>
    <w:bookmarkStart w:name="z1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724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38/01</w:t>
      </w:r>
    </w:p>
    <w:bookmarkEnd w:id="25"/>
    <w:bookmarkStart w:name="z1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лицензий, переоформление, выдача дубликатов лицензии на фармацевтическую деятельность"</w:t>
      </w:r>
    </w:p>
    <w:bookmarkEnd w:id="26"/>
    <w:bookmarkStart w:name="z1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фармацевтическую деятельность" (далее – государственная услуга) оказывается местными исполнительными органами областей, городов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2)веб-портал "электронного правительства": www.egov.kz или веб-портала "Е-лицензирование":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фармацевтическую деятельность", утвержденный постановлением Правительства Республики Казахстан от 24 февраля 2014 года № 142 "Об утверждении стандартов государственных услуг в сфере фармацевтической деятельности"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"/>
    <w:bookmarkStart w:name="z1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"Электронного правительства" (далее – ПЭП) является запрос в форме электронного документа удостоверенного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ответ. Результат – отправляет руководству для подписания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платной основе физическим и юридическим лицам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0"/>
    <w:bookmarkStart w:name="z1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подразделений,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услугодателя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 – 10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1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1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указанными в запросе, и ИИН/БИН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при оказании государственной услуги через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ГБД "Е-лицензирование"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шлюз "электронного правительства" (далее – ШЭП) в государственную базу данных "Юридические лица" (далее – ГБД ЮЛ), государственную базу данных "Физические лица" (далее – ГБД ФЛ) о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услугополучателя в ГБД ЮЛ/ГБД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 невозможности получения данных в связи с отсутствием данных услугополучателя в ГБД ЮЛ/ГБД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запроса в ИС ГБД "Е-лицензирование" и обработка услуги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услугодателем соответствия услугополучателя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деятельность"</w:t>
      </w:r>
    </w:p>
    <w:bookmarkEnd w:id="35"/>
    <w:bookmarkStart w:name="z1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4996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деятельность"</w:t>
      </w:r>
    </w:p>
    <w:bookmarkEnd w:id="37"/>
    <w:bookmarkStart w:name="z1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94234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деятельность"</w:t>
      </w:r>
    </w:p>
    <w:bookmarkEnd w:id="39"/>
    <w:bookmarkStart w:name="z1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дубликата лицензии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92964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0"/>
    <w:bookmarkStart w:name="z1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деятельность"</w:t>
      </w:r>
    </w:p>
    <w:bookmarkEnd w:id="41"/>
    <w:bookmarkStart w:name="z2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4869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90043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7851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деятельность"</w:t>
      </w:r>
    </w:p>
    <w:bookmarkEnd w:id="45"/>
    <w:bookmarkStart w:name="z2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9207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38/01</w:t>
      </w:r>
    </w:p>
    <w:bookmarkEnd w:id="47"/>
    <w:bookmarkStart w:name="z2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bookmarkEnd w:id="48"/>
    <w:bookmarkStart w:name="z2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 оказывается местными исполнительными органами областей, городов Астаны и Алматы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или веб-портала "Е-лицензирование":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лицензий, переоформление, выдача дубликатов лицензии на деятельность, связанной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здравоохранения", утвержденный постановлением Правительства Республики Казахстан от 24 февраля 2014 года № 142 "Об утверждении стандартов государственных услуг в сфере фармацевтической деятельности"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0"/>
    <w:bookmarkStart w:name="z2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2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портала "Электронного правительства" (далее – ПЭП) является запрос в форме электронного документа удостоверенного электронной цифровой подписью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статье 42 Закона Республики Казахстан "О лицензировании" в течение 30 (тридцати) минут осуществляет прием и их регистрацию. 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выдает в течение 30 (тридцати) минут лицензию или мотивированный ответ услугополучателю. Результат –выдача лицензии или мотивированного ответа.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 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ответ. Результат – отправляет руководству для подписания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платной основе физическим и юридическим лицам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2"/>
    <w:bookmarkStart w:name="z2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2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подразделений,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услугодателя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 – 10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в течение 30 (тридцати) минут осуществляет прием и их регистрацию. 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(далее– заинтересованный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выдает в течение 30 (тридцати) минут лицензию или мотивированный ответ услугополучателю. Результат – выдача лицензии или мотивированного ответа.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4"/>
    <w:bookmarkStart w:name="z2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2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обращении в Центр услугополучатель предъявляет: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в произвольной форме, с указанием сведений, которые необходимо подтвердить для услугополучателя, а также индивидуального идентификационного номера (далее – ИИН),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Центра отказывает в приеме документов и выдает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Центра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приема документов работник Центра осуществляет не позднее следующего дня отправку документов в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 после получения документов из Центра осуществляет их проверку, регистрирует поступившие документы в книге (журнале) регистрации запросов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(готовые) документы из архива поступают в Центр не позднее одного рабочего дня до истечения срока выдачи, указанного в расписке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Центром всех необходимых документов из архива служит регистрация документов, предоставленных для получения услуги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работников Центра при регистрации и обработке запроса услугополучателя в интегрированной информационной системе (далее - ИИС)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 (далее – ГБД/ФЛ) государственную базу данных юридических лиц (далее – ГБД/ ЮЛ)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ШЭП в автоматизированое рабочее место регионального шлюза электронного правительства (далее - АРМ РШЭП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8 -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Центра результата услуги (архивной справки).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выдача готового результата государственной услуги в бумажной форме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ИС ГБД "Е-лицензирование" факта оплаты за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6 -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указанными в запросе, и ИИН/БИН указанными в регистрационном свидетельстве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– проверка услугодателем соответствия услугополучателя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порядка обращения и последовательности процедур (действий) при оказании государственной услуги через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ГБД "Е-лицензирование"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услугополучателя в ГБД ЮЛ/ГБД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 невозможности получения данных в связи с отсутствием данных услугополучателя в ГБД ЮЛ/ГБД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запроса в ИС ГБД "Е-лицензирование" и обработка услуги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услугодателем соответствия услугополучателя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57"/>
    <w:bookmarkStart w:name="z2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3218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59"/>
    <w:bookmarkStart w:name="z3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4869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61"/>
    <w:bookmarkStart w:name="z3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334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63"/>
    <w:bookmarkStart w:name="z3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93472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7122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988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67"/>
    <w:bookmarkStart w:name="z30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1821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прессскурсоров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</w:t>
      </w:r>
    </w:p>
    <w:bookmarkEnd w:id="69"/>
    <w:bookmarkStart w:name="z3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9088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