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68aeea" w14:textId="a68aee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24 июля 2014 года № 38/01. Зарегистрировано Департаментом юстиции Карагандинской области 7 августа 2014 года № 2710. Утратило силу постановлением акимата Карагандинской области от 2 сентября 2015 года № 50/05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02.09.2015 № 50/05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медицинскую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фармацевтическую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Контроль за исполнением настоящего постановления возложить на курирующего заместителя акима области.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Н. Абдибеков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38/01</w:t>
      </w:r>
    </w:p>
    <w:bookmarkEnd w:id="1"/>
    <w:bookmarkStart w:name="z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лицензии, переоформление, выдача дубликатов лицензии на медицинскую деятельность"</w:t>
      </w:r>
    </w:p>
    <w:bookmarkEnd w:id="2"/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лицензии, переоформление, выдача дубликатов лицензии на медицинскую деятельность" (далее – государственная услуга) оказывается местными исполнительными органами областей, городов республиканского значения и столицы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или веб-портала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лицензий, переоформление, выдача дубликатов лицензии на медицинскую деятельность", утвержденный постановлением Правительства Республики Казахстан от 24 февраля 2014 года № 141 "Об утверждении стандартов государственных услуг в сфере медицинской деятельности"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электронная.</w:t>
      </w:r>
    </w:p>
    <w:bookmarkEnd w:id="4"/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посредством портала "Электронного правительства" (далее – ПЭП) является запрос в форме электронного документа удостоверенного электронной цифровой подписью (далее – ЭЦП);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указанных в пункте 9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 – заинтересованный орган);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ответ. Результат - передает руководству для подписания оформленную лицензию либо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руководство услугодателя подписывает в течение 1 (одного) рабочего дня лицензию или мотивированный ответ об отказе в оказании государственной услуги. Результат – направляет подписанную лицензию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выдает в течение 30 (тридцати) минут лицензию или мотивированный ответ услугополучателю. Результат –выдача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указанных в пункте 9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 течение 1(одного) рабочего дня документы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5 (пяти) рабочих дней рассматривает поступившие документы, переоформляет лицензию или мотивированный ответ. Результат – передает руководству для подписания переоформленную лицензию или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в течение 1 (одного) рабочего дня подписывает переоформленную лицензию или мотивированный ответ. Результат – направляет подписанную переоформленную лицензию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в течение 30 (тридцати) минут переоформленную лицензию или мотивированный ответ услугополучателю. Результат – выдача переоформленной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указанных в пункте 9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ознакамливается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ответ. Результат – отправляет руководству для подписания дубликата лицензии или мотивированного ответа;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в течение 4 (четырех) часов подписывает дубликат лицензии или мотивированный ответ. Результат – направляет подписанный дубликат лицензии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в течение 30 (тридцати) минут дубликат лицензии или мотивированный ответ услугополучателю. Результат – выдача дубликата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услуга оказывается на платной основе физическим и юридическим лицам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"/>
    <w:bookmarkStart w:name="z3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3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 – 4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– 3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заинтересованный орган – 10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(далее– заинтересованный орган);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ответ. Результат - передает руководству для подписания оформленную лицензию либо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руководство услугодателя подписывает в течение 1 (одного) рабочего дня лицензию или мотивированный ответ об отказе в оказании государственной услуги. Результат – направляет подписанную лицензию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выдает в течение 30 (тридцати) минут лицензию или мотивированный ответ услугополучателю. Результат –выдача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сопровождается блок-схемами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5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5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обращении в Центр услугополучатель предъявляет: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и (или) документ, удостоверяющий полномочия доверенного лица (для идентификации личности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заполненное заявление в произвольной форме, с указанием сведений, которые необходимо подтвердить для услугополучателя, а также индивидуального идентификационного номера (далее – ИИН), почтового адреса, контактного телефона.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Центра отказывает в приеме документов и выдает расписку.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работник Центра получает из соответствующих государственных информационных систем в форме электронных данных, удостоверенных ЭЦП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воспроизведенными электронными копиями документов,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 приема документов работник Центра осуществляет не позднее следующего дня отправку документов в государственный архив.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Архив после получения документов из Центра осуществляет их проверку, регистрирует поступившие документы в книге (журнале) регистрации запросов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Исполненные (готовые) документы из архива поступают в Центр не позднее одного рабочего дня до истечения срока выдачи, указанного в расписке о приеме соответствующих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Центром всех необходимых документов из архива служит регистрация документов, предоставленных для получения услуги в книге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работников Центра при регистрации и обработке запроса услугополучателя в интегрированной информационной системе (далее - ИИС)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(далее - ШЭП) в государственной базе данных физических лиц (далее – ГБД/ФЛ) государственной базе данных юридических лиц (далее – ГБД/ ЮЛ) о данных услугополучателя, а также в единая нотариальная информационная система (далее -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 и ГБД/ЮЛ,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ГБД/ФЛ ГБД/ЮЛ,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ШЭП в автоматизированое рабочее место регионального шлюза электронного правительства (далее -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Центра результата услуги (архивной 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В Центре выдача готового результата государственной услуги в бумажной форме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Схема получения государственной услуги при обращении в Центр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незарегистриро-ванных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с помощью ИИН и бизнес-идентификационного номера (далее – БИН),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 (далее – ПШЭП), а затем эта информация поступает в веб–портал "Е-лицензирование" (далее –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указанными в запросе, и ИИН/БИН указанными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ПЭПом.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Описание порядка обращения и последовательности процедур (действий) при оказании государственной услуги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логина и пароля (процесс авторизации) в ИС ГБД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ИС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(далее – ШЭП) в государственную базу данных "Юридические лица", государственную базу данных "Физические лица" (далее – 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запроса в ИС ГБД "Е-лицензирование"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порядка использования информационных систем в процессе оказания государственной услуги через ПЭП и через услугодателя представляется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10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деятельность"</w:t>
      </w:r>
    </w:p>
    <w:bookmarkEnd w:id="11"/>
    <w:bookmarkStart w:name="z10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выдаче лицензии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93091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деятельность"</w:t>
      </w:r>
    </w:p>
    <w:bookmarkEnd w:id="13"/>
    <w:bookmarkStart w:name="z10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переоформлении лицензии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9258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деятельность"</w:t>
      </w:r>
    </w:p>
    <w:bookmarkEnd w:id="15"/>
    <w:bookmarkStart w:name="z10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выдаче дубликата лицензии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93599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деятельность"</w:t>
      </w:r>
    </w:p>
    <w:bookmarkEnd w:id="17"/>
    <w:bookmarkStart w:name="z10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использования информационных систем в процессе оказания государственной услуги через ПЭП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93853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использования информационных систем в процессе оказания государственной услуги через услугодателя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89408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556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деятельность"</w:t>
      </w:r>
    </w:p>
    <w:bookmarkEnd w:id="21"/>
    <w:bookmarkStart w:name="z11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91821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медицинскую деятельность"</w:t>
      </w:r>
    </w:p>
    <w:bookmarkEnd w:id="23"/>
    <w:bookmarkStart w:name="z11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Центр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7724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38/01</w:t>
      </w:r>
    </w:p>
    <w:bookmarkEnd w:id="25"/>
    <w:bookmarkStart w:name="z11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лицензий, переоформление, выдача дубликатов лицензии на фармацевтическую деятельность"</w:t>
      </w:r>
    </w:p>
    <w:bookmarkEnd w:id="26"/>
    <w:bookmarkStart w:name="z11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11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лицензии, переоформление, выдача дубликатов лицензии на фармацевтическую деятельность" (далее – государственная услуга) оказывается местными исполнительными органами областей, городов Астаны и Алматы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2)веб-портал "электронного правительства": www.egov.kz или веб-портала "Е-лицензирование":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лицензий, переоформление, выдача дубликатов лицензии на фармацевтическую деятельность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лицензий, переоформление, выдача дубликатов лицензии на фармацевтическую деятельность", утвержденный постановлением Правительства Республики Казахстан от 24 февраля 2014 года № 142 "Об утверждении стандартов государственных услуг в сфере фармацевтической деятельности"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8"/>
    <w:bookmarkStart w:name="z12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bookmarkStart w:name="z12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посредством портала "Электронного правительства" (далее – ПЭП) является запрос в форме электронного документа удостоверенного электронной цифровой подписью (далее –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 – заинтересованный орган);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ответ. Результат - передает руководству для подписания оформленную лицензию либо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руководство услугодателя подписывает в течение 1 (одного) рабочего дня лицензию или мотивированный ответ об отказе в оказании государственной услуги. Результат – направляет подписанную лицензию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выдает в течение 30 (тридцати) минут лицензию или мотивированный ответ услугополучателю. Результат –выдача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 течение 1 (одного) рабочего дня документы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5 (пяти) рабочих дней рассматривает поступившие документы, переоформляет лицензию или мотивированный ответ. Результат – передает руководству для подписания переоформленную лицензию или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в течение 1 (одного) рабочего дня подписывает переоформленную лицензию или мотивированный ответ. Результат – направляет подписанную переоформленную лицензию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в течение 30 (тридцати) минут переоформленную лицензию или мотивированный ответ услугополучателю. Результат – выдача переоформленной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выдаче дубликата лицензии: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ознакамливается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ответ. Результат – отправляет руководству для подписания дубликата лицензии или мотивированного ответа;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руководство услугодателя в течение 4 (четырех) часов подписывает дубликат лицензии или мотивированный ответ. Результат – направляет подписанный дубликат лицензии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в течение 30 (тридцати) минут дубликат лицензии или мотивированный ответ услугополучателю. Результат – выдача дубликата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на платной основе физическим и юридическим лицам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30"/>
    <w:bookmarkStart w:name="z145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14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подразделений,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руководство услугодателя – 4 часа;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канцелярии услугодателя –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заинтересованный орган – 10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(далее– заинтересованный орган);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ответ. Результат - передает руководству для подписания оформленную лицензию либо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услугодателя подписывает в течение 1 (одного) рабочего дня лицензию или мотивированный ответ об отказе в оказании государственной услуги. Результат – направляет подписанную лицензию или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выдает в течение 30 (тридцати) минут лицензию или мотивированный ответ услугополучателю. Результат –выдача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сопровождается блок-схемами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16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"/>
    <w:bookmarkStart w:name="z16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услугополучателя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незарегистриро-ванных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ПЭП подлинности данных о зарегистрированном услугополучателе с помощью индивидуального идентификационного номера (далее – ИИН) и бизнес-идентификационного номера (далее – БИН), а также пароля;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 (далее – ПШЭП), а затем эта информация поступает в веб–портал "Е-лицензирование" (далее –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указанными в запросе, и ИИН/БИН указанными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услуге в связи с имеющимися нарушениями в данных услугополучателя в ИС ГБД Е-лицензирование"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(электронная лицензия), сформированной ПЭПом. Электронный документ формируется с использованием ЭЦП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и последовательности процедур (действий) при оказании государственной услуги через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ИС ГБД "Е-лицензирование"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ИС ГБД "Е-лицензирование"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направление запроса через шлюз "электронного правительства" (далее – ШЭП) в государственную базу данных "Юридические лица" (далее – ГБД ЮЛ), государственную базу данных "Физические лица" (далее – ГБД ФЛ) о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наличия данных услугополучателя в ГБД ЮЛ/ГБД ФЛ;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формирование сообщения о невозможности получения данных в связи с отсутствием данных услугополучателя в ГБД ЮЛ/ГБД ФЛ;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регистрация запроса в ИС ГБД "Е-лицензирование" и обработка услуги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услугодателем соответствия услугополучателя квалификационным требованиям и основаниям для выдачи лицензии;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формирование сообщения об отказе в запрашиваемой услуге в связи с имеющимися нарушениями в данных услугополучателя в ИС ГБД"Е-лицензирование";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порядка использования информационных систем в процессе оказания государственной услуги через ПЭП и через услугодателя представляется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bookmarkStart w:name="z19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деятельность"</w:t>
      </w:r>
    </w:p>
    <w:bookmarkEnd w:id="35"/>
    <w:bookmarkStart w:name="z19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выдаче лицензии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94996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деятельность"</w:t>
      </w:r>
    </w:p>
    <w:bookmarkEnd w:id="37"/>
    <w:bookmarkStart w:name="z19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Описание последовательности процедур (действий), с указанием длительности каждой процедуры (действия) при выдаче лицензии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94234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деятельность"</w:t>
      </w:r>
    </w:p>
    <w:bookmarkEnd w:id="39"/>
    <w:bookmarkStart w:name="z19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выдаче дубликата лицензии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92964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0"/>
    <w:bookmarkStart w:name="z19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деятельность"</w:t>
      </w:r>
    </w:p>
    <w:bookmarkEnd w:id="41"/>
    <w:bookmarkStart w:name="z20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использования информационных систем в процессе оказания государственной услуги через ПЭП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94869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использования информационных систем в процессе оказания государственной услуги через услугодателя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90043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7851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лицензий,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фармацевтическую деятельность"</w:t>
      </w:r>
    </w:p>
    <w:bookmarkEnd w:id="45"/>
    <w:bookmarkStart w:name="z20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9207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24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38/01</w:t>
      </w:r>
    </w:p>
    <w:bookmarkEnd w:id="47"/>
    <w:bookmarkStart w:name="z20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</w:t>
      </w:r>
    </w:p>
    <w:bookmarkEnd w:id="48"/>
    <w:bookmarkStart w:name="z20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20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 (далее – государственная услуга) оказывается местными исполнительными органами областей, городов Астаны и Алматы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или веб-портала "Е-лицензирование": www.elicense.kz (далее – портал);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лицензий, переоформление, выдача дубликатов лицензии на деятельность, связанной с оборотом наркотических средств, психотропных веществ и прекурсоров в области здравоохранения,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здравоохранения", утвержденный постановлением Правительства Республики Казахстан от 24 февраля 2014 года № 142 "Об утверждении стандартов государственных услуг в сфере фармацевтической деятельности"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0"/>
    <w:bookmarkStart w:name="z21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21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посредством портала "Электронного правительства" (далее – ПЭП) является запрос в форме электронного документа удостоверенного электронной цифровой подписью (далее – ЭЦП);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 указанных в статье 42 Закона Республики Казахстан "О лицензировании" в течение 30 (тридцати) минут осуществляет прием и их регистрацию. 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 – заинтересованный орган);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ответ. Результат - передает руководству для подписания оформленную лицензию либо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услугодателя подписывает в течение 1 (одного) рабочего дня лицензию или мотивированный ответ об отказе в оказании государственной услуги. Результат – направляет подписанную лицензию или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специалист канцелярии услугодателя выдает в течение 30 (тридцати) минут лицензию или мотивированный ответ услугополучателю. Результат –выдача лицензии или мотивированного ответа.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осуществляет прием и их регистрацию. 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в течение 1(одного) рабочего дня документы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5 (пяти) рабочих дней рассматривает поступившие документы, переоформляет лицензию или мотивированный ответ. Результат – передает руководству для подписания переоформленную лицензию или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в течение 1 (одного) рабочего дня подписывает переоформленную лицензию или мотивированный ответ. Результат – направляет подписанную переоформленную лицензию или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в течение 30 (тридцати) минут переоформленную лицензию или мотивированный ответ услугополучателю. Результат – выдача переоформленной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 указанных в пункте 9 Стандарта в течение 30 (тридцати) минут осуществляет прием и их регистрацию. 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в течение 4 (четырех) часов ознакамливается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 (одного) рабочего дня рассматривает поступившие документы, готовит дубликат лицензии услугополучателю или мотивированный ответ. Результат – отправляет руководству для подписания дубликата лицензии или мотивированного ответа;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в течение 4 (четырех) часов подписывает дубликат лицензии или мотивированный ответ. Результат – направляет подписанный дубликат лицензии или мотивированный ответ;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в течение 30 (тридцати) минут дубликат лицензии или мотивированный ответ услугополучателю. Результат – выдача дубликата лицензии или мотивированного ответа.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на платной основе физическим и юридическим лицам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52"/>
    <w:bookmarkStart w:name="z23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3"/>
    <w:bookmarkStart w:name="z23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подразделений,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руководство услугодателя – 4 часа;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канцелярии услугодателя –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– 3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заинтересованный орган – 10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 в течение 30 (тридцати) минут осуществляет прием и их регистрацию. Результат – направляет документы на резолюцию руководству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руководство услугодателя ознакамливается в течение 1 (одного) рабочего дня с входящими документами и определяет ответственного исполнителя услугодателя. Результат – направляет документы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рассматривает в течение 2 (двух) рабочих дней поступившие документы, готовит проект лицензии услугополучателю или мотивированный ответ об отказе в оказании государственной услуги. Результат – направляет запрос в государственный орган в области санитарно-эпидемиологического благополучия (далее– заинтересованный орган);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заинтересованный орган рассматривает поступившие документы в течение 10 (десяти) рабочих дней дает согласие на выдачу лицензии либо мотивированный ответ. Результат – определение соответствия или несоответствия услугополучателя предъявляемым требованиям, представление заключения для оказания государственной услуги ответственному исполнителю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рассматривает в течение 1 (одного) рабочего дня заключение от заинтересованных органов, оформляет лицензию либо мотивированный ответ. Результат - передает руководству для подписания оформленную лицензию либо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руководство услугодателя подписывает в течение 1 (одного) рабочего дня лицензию или мотивированный ответ об отказе в оказании государственной услуги. Результат – направляет подписанную лицензию или мотивированный ответ;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специалист канцелярии услугодателя выдает в течение 30 (тридцати) минут лицензию или мотивированный ответ услугополучателю. Результат – выдача лицензии или мотивированного ответа.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сопровождается блок-схемами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4"/>
    <w:bookmarkStart w:name="z25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5"/>
    <w:bookmarkStart w:name="z25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При обращении в Центр услугополучатель предъявляет: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и (или) документ, удостоверяющий полномочия доверенного лица (для идентификации личности услугополучателя);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заполненное заявление в произвольной форме, с указанием сведений, которые необходимо подтвердить для услугополучателя, а также индивидуального идентификационного номера (далее – ИИН), почтового адреса, контактного телефона.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Центра отказывает в приеме документов и выдает расписку.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удостоверяющих личность услугополучателя, работник Центра получает из соответствующих государственных информационных систем в форме электронных данных, удостоверенных электронной цифровой подписью (далее – ЭЦП) уполномоченных лиц государственных органов.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с воспроизведенными электронными копиями документов,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После приема документов работник Центра осуществляет не позднее следующего дня отправку документов в государственный архив.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Архив после получения документов из Центра осуществляет их проверку, регистрирует поступившие документы в книге (журнале) регистрации запросов Физических и юридических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Исполненные (готовые) документы из архива поступают в Центр не позднее одного рабочего дня до истечения срока выдачи, указанного в расписке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Центром всех необходимых документов из архива служит регистрация документов, предоставленных для получения услуги в книге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работников Центра при регистрации и обработке запроса услугополучателя в интегрированной информационной системе (далее - ИИС) Центра: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ИИС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(далее – ШЭП) в государственную базу данных физических лиц (далее – ГБД/ФЛ) государственную базу данных юридических лиц (далее – ГБД/ ЮЛ) о данных услугополучателя, а также в ЕНИС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Центра через ШЭП в автоматизированое рабочее место регионального шлюза электронного правительства (далее - АРМ РШЭП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2 – проверка (обработка) услугодателем соответствия приложенных потребителем документов, указанных в Стандарте и основаниям для оказания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8 - формирование сообщения об отказе в запрашиваемой услуге в связи с имеющимися нарушениями в документах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через оператора Центра результата услуги (архивной справки).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В Центре выдача готового результата государственной услуги в бумажной форме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случаях, когда услугополучатель не обратился за результатом услуги в указанный срок, Центр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порядка обращения и последовательности процедур (действий) услугополучателя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незарегистриро-ванных услугополучателей на ПЭП);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условие 1 – проверка на ПЭП подлинности данных о зарегистрированном услугополучателе с помощью индивидуального идентификационного номера (далее – ИИН) и бизнес-идентификационного номера (далее – БИН), а также пароля;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ПЭПом сообщения об отказе в авторизации в связи с имеющимися нарушениями в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госдарственной услуги,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процесс 4 – оплата услуги на платежном шлюзе "электронного правительства" (далее – ПШЭП), а затем эта информация поступает в веб–портал "Е-лицензирование" (далее – ИС ГБД "Е-лицензирование");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условие 2 – проверка в ИС ГБД "Е-лицензирование" факта оплаты за оказание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5 – формирование сообщения об отказе в запрашиваемой услуге, в связи с отсутствием оплаты за оказание услуги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6 - выбор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указанными в запросе, и ИИН/БИН указанными в регистрационном свидетельстве ЭЦП;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формирование сообщения об отказе в запрашиваемой услуге в связи с не подтверждением подлинности ЭЦП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удостоверение (подписание) посредством ЭЦП услугополучателя заполненной формы (введенных данных) запроса на оказание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условие 4 – проверка услугодателем соответствия услугополучателя квалификационным требованиям и основаниям для выдачи лицензии;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в ИС ГБД 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процесс 11 – получение услугополучателем результата услуги (электронная лицензия), сформированной ПЭПом. Электронный документ формируется с использованием ЭЦП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15. Описание порядка обращения и последовательности процедур (действий) при оказании государственной услуги через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процесс 1 – ввод сотрудником услугодателя логина и пароля (процесс авторизации) в ИС ГБД "Е-лицензирование" для оказания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1 – проверка в ИС ГБД "Е-лицензирование" подлинности данных о зарегистрированном сотруднике услугодателя через логин и пароль;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– формирование ИС ГБД "Е-лицензирование" сообщения об отказе в авторизации в связи с имеющимися нарушениями в данных сотрудника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направление запроса через шлюз "электронного правительства" (далее – ШЭП) в государственную базу данных "Юридические лица", государственную базу данных "Физические лица" (далее – ГБД ЮЛ/ГБД ФЛ) о данных услугополучателя;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условие 2 – проверка наличия данных услугополучателя в ГБД ЮЛ/ГБД ФЛ;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формирование сообщения о невозможности получения данных в связи с отсутствием данных услугополучателя в ГБД ЮЛ/ГБД ФЛ;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9) процесс 7 – регистрация запроса в ИС ГБД "Е-лицензирование" и обработка услуги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услугодателем соответствия услугополучателя квалификационным требованиям и основаниям для выдачи лицензии;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порядка использования информационных систем в процессе оказания государственной услуги через ПЭП и через услугодателя представляется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2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прессскурсоров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здравоохранения"</w:t>
      </w:r>
    </w:p>
    <w:bookmarkEnd w:id="57"/>
    <w:bookmarkStart w:name="z29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выдаче лицензии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93218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прессскурсоров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здравоохранения"</w:t>
      </w:r>
    </w:p>
    <w:bookmarkEnd w:id="59"/>
    <w:bookmarkStart w:name="z30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переоформлении лицензии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94869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прессскурсоров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здравоохранения"</w:t>
      </w:r>
    </w:p>
    <w:bookmarkEnd w:id="61"/>
    <w:bookmarkStart w:name="z30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Описание последовательности процедур (действий), с указанием длительности каждой процедуры (действия) при выдаче дубликата лицензии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9334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прессскурсоров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здравоохранения"</w:t>
      </w:r>
    </w:p>
    <w:bookmarkEnd w:id="63"/>
    <w:bookmarkStart w:name="z30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использования информационных систем в процессе оказания государственной услуги через ПЭП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93472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6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Порядок использования информационных систем в процессе оказания государственной услуги через услугодателя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87122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9883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прессскурсоров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здравоохранения"</w:t>
      </w:r>
    </w:p>
    <w:bookmarkEnd w:id="67"/>
    <w:bookmarkStart w:name="z30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91821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лицензий,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деятельность, связанную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оборотом наркотических средств,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прессскурсоров в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здравоохранения"</w:t>
      </w:r>
    </w:p>
    <w:bookmarkEnd w:id="69"/>
    <w:bookmarkStart w:name="z311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получения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при обращении в Центр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69088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