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9789b" w14:textId="05978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образования и науки Республики Казахстан от 4 июля 2014 года № 262 "О распределении государственного образовательного заказа на подготовку кадров с послевузовским образованием по специальностям на 2014-2015 учебный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образования и науки Республики Казахстан от 24 октября 2014 года № 439. Зарегистрирован в Министерстве юстиции Республики Казахстан 3 ноября 2014 года № 9849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освоения государственного образовательного заказа на подготовку кадров с послевузовским образованием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4 июля 2014 года № 262 «О распределении государственного образовательного заказа на подготовку кадров с послевузовским образованием по специальностям на 2014-2015 учебный год» (зарегистрированный в Реестре государственной регистрации нормативных правовых актов № 9591, опубликованный в газете «Казахстанская правда» от 19 июля 2014 года № 139 (27760)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государственный образовательный заказ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подготовку магистров на 2014-2015 учебный год, утвержденный указанным приказом,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государственный образовательный заказ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подготовку докторов PhD на 2014-2015 учебный год, утвержденный указанным приказом,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высшего, послевузовского образования и международного сотрудничества (Шаймарданов Ж.К.):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после прохождения государственной регистрации опубликовать настоящий приказ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Балыкбаева Т.О.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Министра                              Т. Балыкбаев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образования и науки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октября 2014 года № 439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образования и науки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июля 2014 года № 262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/>
          <w:i w:val="false"/>
          <w:color w:val="000000"/>
          <w:sz w:val="28"/>
        </w:rPr>
        <w:t>Государственный образовательный заказ на подготовку магистров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на 2014-2015 учебный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68"/>
        <w:gridCol w:w="10853"/>
        <w:gridCol w:w="1179"/>
      </w:tblGrid>
      <w:tr>
        <w:trPr>
          <w:trHeight w:val="630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специальности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кол-во мест</w:t>
            </w:r>
          </w:p>
        </w:tc>
      </w:tr>
      <w:tr>
        <w:trPr>
          <w:trHeight w:val="540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Образование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1164</w:t>
            </w:r>
          </w:p>
        </w:tc>
      </w:tr>
      <w:tr>
        <w:trPr>
          <w:trHeight w:val="345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6М010100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обучение и воспитание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45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6М010200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Педагогика и методика начального обучения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  <w:tr>
        <w:trPr>
          <w:trHeight w:val="345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6М010300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Педагогика и психология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</w:tr>
      <w:tr>
        <w:trPr>
          <w:trHeight w:val="345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6М010400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Начальная военная подготовка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45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6М010500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Дефектология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345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6М010600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Музыкальное образование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45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6М010700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Изобразительное искусство и черчение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45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6М010800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Физическая культура и спорт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345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6М010900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</w:tr>
      <w:tr>
        <w:trPr>
          <w:trHeight w:val="345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6М011000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</w:tr>
      <w:tr>
        <w:trPr>
          <w:trHeight w:val="345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6М011100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Информатика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45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6М011200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Химия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</w:tr>
      <w:tr>
        <w:trPr>
          <w:trHeight w:val="345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6М011300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345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6М011400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История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</w:tr>
      <w:tr>
        <w:trPr>
          <w:trHeight w:val="345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6М011500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Основы права и экономики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45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6М011600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45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6М011700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язык и литература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</w:tr>
      <w:tr>
        <w:trPr>
          <w:trHeight w:val="345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6М011800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 язык и литература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45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6М011900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Иностранный язык: два иностранных языка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</w:tr>
      <w:tr>
        <w:trPr>
          <w:trHeight w:val="345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6М012000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Профессиональное обучение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</w:tr>
      <w:tr>
        <w:trPr>
          <w:trHeight w:val="570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6М012100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язык и литература в школах с неказахским языком обучения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345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6М012200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язык и литература в школах с нерусским языком обучения 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45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6М012300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педагогика и самопознание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315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Гуманитарные науки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702</w:t>
            </w:r>
          </w:p>
        </w:tc>
      </w:tr>
      <w:tr>
        <w:trPr>
          <w:trHeight w:val="405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6М020100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Философия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</w:tr>
      <w:tr>
        <w:trPr>
          <w:trHeight w:val="405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6М020200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Международные отношения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</w:tr>
      <w:tr>
        <w:trPr>
          <w:trHeight w:val="405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6М020300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История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  <w:tr>
        <w:trPr>
          <w:trHeight w:val="405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6М020400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Культурология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</w:tr>
      <w:tr>
        <w:trPr>
          <w:trHeight w:val="405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6М020500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Филология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</w:tr>
      <w:tr>
        <w:trPr>
          <w:trHeight w:val="405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6М020600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Религиоведение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405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6М020700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Переводческое дело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</w:tr>
      <w:tr>
        <w:trPr>
          <w:trHeight w:val="405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6М020800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Археология и этнология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</w:tr>
      <w:tr>
        <w:trPr>
          <w:trHeight w:val="405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6М020900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Востоковедение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</w:tr>
      <w:tr>
        <w:trPr>
          <w:trHeight w:val="405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6М021000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Иностранная филология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</w:tr>
      <w:tr>
        <w:trPr>
          <w:trHeight w:val="405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6М021200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Тюркология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05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6М021300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Лингвистика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405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6М021400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Литературоведение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15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Право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75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6М030100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Юриспруденция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</w:tr>
      <w:tr>
        <w:trPr>
          <w:trHeight w:val="375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6М030200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Международное право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75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6М030400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Таможенное дело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15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Искусство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179</w:t>
            </w:r>
          </w:p>
        </w:tc>
      </w:tr>
      <w:tr>
        <w:trPr>
          <w:trHeight w:val="315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6М040100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Музыковедение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15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6М040200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Инструментальное исполнительство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315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6М040300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Вокальное искусство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6М040400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Традиционное музыкальное искусство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315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6М040500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Дирижирование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6М040600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Режиссура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15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6М040700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Актерское искусство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6М040800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Искусство эстрады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6М040900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Хореография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15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6М041000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Сценография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6М041100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Композиция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6M041200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Операторское искусство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6М041300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Живопись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15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6М041400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Графика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6М041600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Искусствоведение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15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6М041700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Декоративное искусство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6М041900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Музейное дело и охрана памятников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15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6М042000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Архитектура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315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6М042100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Дизайн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315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6М042200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Издательское дело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15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Социальные науки, экономика и бизнес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764</w:t>
            </w:r>
          </w:p>
        </w:tc>
      </w:tr>
      <w:tr>
        <w:trPr>
          <w:trHeight w:val="330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6М050100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Социология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30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6М050200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Политология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330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6М050300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Психология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</w:tr>
      <w:tr>
        <w:trPr>
          <w:trHeight w:val="330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6М050400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Журналистика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30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6М050500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Регионоведение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</w:tr>
      <w:tr>
        <w:trPr>
          <w:trHeight w:val="330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6М050600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330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6М050700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Менеджмент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30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6М050800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и аудит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</w:tr>
      <w:tr>
        <w:trPr>
          <w:trHeight w:val="330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6М050900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Финансы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</w:tr>
      <w:tr>
        <w:trPr>
          <w:trHeight w:val="330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6М051000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и местное управление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30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6М051100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Маркетинг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30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6М051300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Мировая экономика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330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6М051400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Связь с общественностью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675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6М051500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Архивоведение, документоведение и документационное обеспечение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30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6M051600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Международная журналистика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30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6М051700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Инновационный менеджмент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30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6М051800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проектами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30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6М052000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Деловое администрирование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15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Естественные науки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777</w:t>
            </w:r>
          </w:p>
        </w:tc>
      </w:tr>
      <w:tr>
        <w:trPr>
          <w:trHeight w:val="345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6М060100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345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6М060200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Информатика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</w:tr>
      <w:tr>
        <w:trPr>
          <w:trHeight w:val="345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6М060300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Механика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345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6М060400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</w:tr>
      <w:tr>
        <w:trPr>
          <w:trHeight w:val="345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6М060500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Ядерная физика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345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6М060600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Химия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</w:tr>
      <w:tr>
        <w:trPr>
          <w:trHeight w:val="345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6М060700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</w:tr>
      <w:tr>
        <w:trPr>
          <w:trHeight w:val="345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6М060800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</w:tr>
      <w:tr>
        <w:trPr>
          <w:trHeight w:val="345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6М060900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</w:tr>
      <w:tr>
        <w:trPr>
          <w:trHeight w:val="345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6М061000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Гидрология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45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6М061100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 и астрономия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45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6М061200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Метеорология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45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6М061300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Геоботаника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15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Технические науки и технологии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2230</w:t>
            </w:r>
          </w:p>
        </w:tc>
      </w:tr>
      <w:tr>
        <w:trPr>
          <w:trHeight w:val="390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6М070100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Биотехнология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90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6М070200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Автоматизация и управление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390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6М070300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 системы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</w:tr>
      <w:tr>
        <w:trPr>
          <w:trHeight w:val="360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6М070400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Вычислительная техника и программное обеспечение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360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6М070500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Математическое и компьютерное моделирование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60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6М070600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Геология и разведка месторождений полезных ископаемых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</w:tr>
      <w:tr>
        <w:trPr>
          <w:trHeight w:val="330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6М070700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Горное дело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30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6М070800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Нефтегазовое дело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</w:tr>
      <w:tr>
        <w:trPr>
          <w:trHeight w:val="330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6М070900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Металлургия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</w:tr>
      <w:tr>
        <w:trPr>
          <w:trHeight w:val="315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6М071000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Материаловедение и технология новых материалов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60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6М071100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Геодезия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360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6М071200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Машиностроение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</w:tr>
      <w:tr>
        <w:trPr>
          <w:trHeight w:val="330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6М071300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Транспорт, транспортная техника и технологии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</w:tr>
      <w:tr>
        <w:trPr>
          <w:trHeight w:val="345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6М071600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Приборостроение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45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6М071700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Теплоэнергетика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</w:tr>
      <w:tr>
        <w:trPr>
          <w:trHeight w:val="345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6М071800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Электроэнергетика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</w:tr>
      <w:tr>
        <w:trPr>
          <w:trHeight w:val="405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6М071900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Радиотехника, электроника и телекоммуникации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</w:tr>
      <w:tr>
        <w:trPr>
          <w:trHeight w:val="405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6М072000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Химическая технология неорганических веществ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</w:tr>
      <w:tr>
        <w:trPr>
          <w:trHeight w:val="405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6М072100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Химическая технология органических веществ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</w:tr>
      <w:tr>
        <w:trPr>
          <w:trHeight w:val="405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6М072200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Полиграфия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405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6М072300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физика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420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6М072400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Технологические машины и оборудование (по отраслям)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675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6М072600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и конструирование изделий легкой промышленности (по областям применения)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735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6М072700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продовольственных продуктов (по областям применения)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345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6М072800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перерабатывающих производств (по отраслям)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  <w:tr>
        <w:trPr>
          <w:trHeight w:val="345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6М072900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</w:tr>
      <w:tr>
        <w:trPr>
          <w:trHeight w:val="480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6М073000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строительных материалов, изделий и конструкций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</w:tr>
      <w:tr>
        <w:trPr>
          <w:trHeight w:val="480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6М073100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Безопасность жизнедеятельности и защита окружающей среды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480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6М073200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Стандартизация и сертификация (по отраслям)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</w:tr>
      <w:tr>
        <w:trPr>
          <w:trHeight w:val="480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6М073300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и проектирование текстильных материалов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645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6М073400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Химическая технология взрывчатых веществ и пиротехнических средств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20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6М073500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Пищевая безопасность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405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6М073600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Безопасность непродовольственных товаров и изделий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15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6М073700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Обогащение полезных ископаемых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390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6М073800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обработки материалов давлением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75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6М073900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Нефтехимия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375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6М074000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Наноматериалы и нанотехнологии (по областям применения)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  <w:tr>
        <w:trPr>
          <w:trHeight w:val="375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6М074100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Картография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375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6М074400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Гидротехническое строительство и сооружение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75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6М074500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Транспортное строительство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75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6М074600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Космическая техника и технологии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375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6М074700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Геофизические методы поисков и разведки МПИ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75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6М074800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фармацевтического производства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375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6М074900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Маркшейдерское дело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75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6М075000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Метрология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</w:tr>
      <w:tr>
        <w:trPr>
          <w:trHeight w:val="375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6М075500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Гидрогеология и инженерная геология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15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Сельскохозяйственные науки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446</w:t>
            </w:r>
          </w:p>
        </w:tc>
      </w:tr>
      <w:tr>
        <w:trPr>
          <w:trHeight w:val="315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6М080100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Агрономия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</w:tr>
      <w:tr>
        <w:trPr>
          <w:trHeight w:val="315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6М080200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производства продуктов животноводства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  <w:tr>
        <w:trPr>
          <w:trHeight w:val="315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6М080300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Охотоведение и звероводство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15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6М080400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Рыбное хозяйство и промышленное рыболовство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15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6М080500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Водные ресурсы и водопользование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15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6М080600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Аграрная техника и технология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315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6М080700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Лесные ресурсы и лесоводство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</w:tr>
      <w:tr>
        <w:trPr>
          <w:trHeight w:val="315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6М080800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Почвоведение и агрохимия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15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6М080900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Плодоовощеводство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15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6М081000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Мелиорации, рекультивация и охрана земель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15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6М081100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Защита и карантин растений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15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Услуги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235</w:t>
            </w:r>
          </w:p>
        </w:tc>
      </w:tr>
      <w:tr>
        <w:trPr>
          <w:trHeight w:val="375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6М090100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перевозок, движения и эксплуатация транспорта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75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6М090200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75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6М090300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75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6М090400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Социально-культурный сервис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75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6М090500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работа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75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6М090600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Культурно-досуговая работа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75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6М090700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Кадастр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75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6М090800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375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6М090900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Логистика (по отраслям)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75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6М091000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Библиотечное дело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75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6М091100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Геоэкология и управление природопользованием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375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6М091200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Ресторанное дело и гостиничный бизнес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Военное дело и безопасность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75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6М100200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информационной безопасности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Ветеринария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15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6М120100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Ветеринарная медицина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</w:tr>
      <w:tr>
        <w:trPr>
          <w:trHeight w:val="315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6М120200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Ветеринарная санитария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</w:tr>
      <w:tr>
        <w:trPr>
          <w:trHeight w:val="315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Вузы искусства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315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6742</w:t>
            </w:r>
          </w:p>
        </w:tc>
      </w:tr>
    </w:tbl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образования и науки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октября 2014 года № 439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образования и науки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июля 2014 года № 262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 </w:t>
      </w:r>
      <w:r>
        <w:rPr>
          <w:rFonts w:ascii="Times New Roman"/>
          <w:b/>
          <w:i w:val="false"/>
          <w:color w:val="000000"/>
          <w:sz w:val="28"/>
        </w:rPr>
        <w:t>Государственный образовательный заказ на подготовку докторов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 </w:t>
      </w:r>
      <w:r>
        <w:rPr>
          <w:rFonts w:ascii="Times New Roman"/>
          <w:b/>
          <w:i w:val="false"/>
          <w:color w:val="000000"/>
          <w:sz w:val="28"/>
        </w:rPr>
        <w:t>PhD на 2014-2015 учебный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4"/>
        <w:gridCol w:w="11220"/>
        <w:gridCol w:w="856"/>
      </w:tblGrid>
      <w:tr>
        <w:trPr>
          <w:trHeight w:val="765" w:hRule="atLeast"/>
        </w:trPr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</w:t>
            </w:r>
          </w:p>
        </w:tc>
        <w:tc>
          <w:tcPr>
            <w:tcW w:w="1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специальности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кол-во мест</w:t>
            </w:r>
          </w:p>
        </w:tc>
      </w:tr>
      <w:tr>
        <w:trPr>
          <w:trHeight w:val="375" w:hRule="atLeast"/>
        </w:trPr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Образование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75" w:hRule="atLeast"/>
        </w:trPr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6D010100</w:t>
            </w:r>
          </w:p>
        </w:tc>
        <w:tc>
          <w:tcPr>
            <w:tcW w:w="1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обучение и воспитание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20" w:hRule="atLeast"/>
        </w:trPr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6D010200</w:t>
            </w:r>
          </w:p>
        </w:tc>
        <w:tc>
          <w:tcPr>
            <w:tcW w:w="1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Педагогика и методика начального обучения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420" w:hRule="atLeast"/>
        </w:trPr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6D010300</w:t>
            </w:r>
          </w:p>
        </w:tc>
        <w:tc>
          <w:tcPr>
            <w:tcW w:w="1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Педагогика и психология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420" w:hRule="atLeast"/>
        </w:trPr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6D010500</w:t>
            </w:r>
          </w:p>
        </w:tc>
        <w:tc>
          <w:tcPr>
            <w:tcW w:w="1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Дефектология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20" w:hRule="atLeast"/>
        </w:trPr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6D010700</w:t>
            </w:r>
          </w:p>
        </w:tc>
        <w:tc>
          <w:tcPr>
            <w:tcW w:w="1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Изобразительное искусство и черчение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20" w:hRule="atLeast"/>
        </w:trPr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6D010800</w:t>
            </w:r>
          </w:p>
        </w:tc>
        <w:tc>
          <w:tcPr>
            <w:tcW w:w="1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Физическая культура и спорт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20" w:hRule="atLeast"/>
        </w:trPr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6D010900</w:t>
            </w:r>
          </w:p>
        </w:tc>
        <w:tc>
          <w:tcPr>
            <w:tcW w:w="1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20" w:hRule="atLeast"/>
        </w:trPr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6D011000</w:t>
            </w:r>
          </w:p>
        </w:tc>
        <w:tc>
          <w:tcPr>
            <w:tcW w:w="1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20" w:hRule="atLeast"/>
        </w:trPr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6D011100</w:t>
            </w:r>
          </w:p>
        </w:tc>
        <w:tc>
          <w:tcPr>
            <w:tcW w:w="1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Информатика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6D011200</w:t>
            </w:r>
          </w:p>
        </w:tc>
        <w:tc>
          <w:tcPr>
            <w:tcW w:w="1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Химия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20" w:hRule="atLeast"/>
        </w:trPr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6D011300</w:t>
            </w:r>
          </w:p>
        </w:tc>
        <w:tc>
          <w:tcPr>
            <w:tcW w:w="1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420" w:hRule="atLeast"/>
        </w:trPr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6D011400</w:t>
            </w:r>
          </w:p>
        </w:tc>
        <w:tc>
          <w:tcPr>
            <w:tcW w:w="1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История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20" w:hRule="atLeast"/>
        </w:trPr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6D011600</w:t>
            </w:r>
          </w:p>
        </w:tc>
        <w:tc>
          <w:tcPr>
            <w:tcW w:w="1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20" w:hRule="atLeast"/>
        </w:trPr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6D011700</w:t>
            </w:r>
          </w:p>
        </w:tc>
        <w:tc>
          <w:tcPr>
            <w:tcW w:w="1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язык и литература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420" w:hRule="atLeast"/>
        </w:trPr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6D011800</w:t>
            </w:r>
          </w:p>
        </w:tc>
        <w:tc>
          <w:tcPr>
            <w:tcW w:w="1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 язык и литература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420" w:hRule="atLeast"/>
        </w:trPr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6D011900</w:t>
            </w:r>
          </w:p>
        </w:tc>
        <w:tc>
          <w:tcPr>
            <w:tcW w:w="1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Иностранный язык: два иностранных языка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20" w:hRule="atLeast"/>
        </w:trPr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6D012000</w:t>
            </w:r>
          </w:p>
        </w:tc>
        <w:tc>
          <w:tcPr>
            <w:tcW w:w="1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Профессиональное обучение (по отраслям)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20" w:hRule="atLeast"/>
        </w:trPr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6D012300</w:t>
            </w:r>
          </w:p>
        </w:tc>
        <w:tc>
          <w:tcPr>
            <w:tcW w:w="1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педагогика и самопознание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60" w:hRule="atLeast"/>
        </w:trPr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Гуманитарные науки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</w:t>
            </w:r>
          </w:p>
        </w:tc>
      </w:tr>
      <w:tr>
        <w:trPr>
          <w:trHeight w:val="360" w:hRule="atLeast"/>
        </w:trPr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6D020100</w:t>
            </w:r>
          </w:p>
        </w:tc>
        <w:tc>
          <w:tcPr>
            <w:tcW w:w="1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Философия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60" w:hRule="atLeast"/>
        </w:trPr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6D020200</w:t>
            </w:r>
          </w:p>
        </w:tc>
        <w:tc>
          <w:tcPr>
            <w:tcW w:w="1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Международные отношения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60" w:hRule="atLeast"/>
        </w:trPr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6D020300</w:t>
            </w:r>
          </w:p>
        </w:tc>
        <w:tc>
          <w:tcPr>
            <w:tcW w:w="1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История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360" w:hRule="atLeast"/>
        </w:trPr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6D020400</w:t>
            </w:r>
          </w:p>
        </w:tc>
        <w:tc>
          <w:tcPr>
            <w:tcW w:w="1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Культурология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60" w:hRule="atLeast"/>
        </w:trPr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6D020500</w:t>
            </w:r>
          </w:p>
        </w:tc>
        <w:tc>
          <w:tcPr>
            <w:tcW w:w="1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Филология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60" w:hRule="atLeast"/>
        </w:trPr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6D020600</w:t>
            </w:r>
          </w:p>
        </w:tc>
        <w:tc>
          <w:tcPr>
            <w:tcW w:w="1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Религиоведение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60" w:hRule="atLeast"/>
        </w:trPr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6D020700</w:t>
            </w:r>
          </w:p>
        </w:tc>
        <w:tc>
          <w:tcPr>
            <w:tcW w:w="1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Переводческое дело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60" w:hRule="atLeast"/>
        </w:trPr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6D020800</w:t>
            </w:r>
          </w:p>
        </w:tc>
        <w:tc>
          <w:tcPr>
            <w:tcW w:w="1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Археология и этнология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60" w:hRule="atLeast"/>
        </w:trPr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6D020900</w:t>
            </w:r>
          </w:p>
        </w:tc>
        <w:tc>
          <w:tcPr>
            <w:tcW w:w="1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Востоковедение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60" w:hRule="atLeast"/>
        </w:trPr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6D021000</w:t>
            </w:r>
          </w:p>
        </w:tc>
        <w:tc>
          <w:tcPr>
            <w:tcW w:w="1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Иностранная филология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60" w:hRule="atLeast"/>
        </w:trPr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6D021200</w:t>
            </w:r>
          </w:p>
        </w:tc>
        <w:tc>
          <w:tcPr>
            <w:tcW w:w="1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Тюркология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60" w:hRule="atLeast"/>
        </w:trPr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6D021300</w:t>
            </w:r>
          </w:p>
        </w:tc>
        <w:tc>
          <w:tcPr>
            <w:tcW w:w="1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Лингвистика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60" w:hRule="atLeast"/>
        </w:trPr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6D021400</w:t>
            </w:r>
          </w:p>
        </w:tc>
        <w:tc>
          <w:tcPr>
            <w:tcW w:w="1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Литературоведение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60" w:hRule="atLeast"/>
        </w:trPr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6D021500</w:t>
            </w:r>
          </w:p>
        </w:tc>
        <w:tc>
          <w:tcPr>
            <w:tcW w:w="1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Исламоведение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60" w:hRule="atLeast"/>
        </w:trPr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Право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60" w:hRule="atLeast"/>
        </w:trPr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6D030100</w:t>
            </w:r>
          </w:p>
        </w:tc>
        <w:tc>
          <w:tcPr>
            <w:tcW w:w="1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Юриспруденция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60" w:hRule="atLeast"/>
        </w:trPr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6D030200</w:t>
            </w:r>
          </w:p>
        </w:tc>
        <w:tc>
          <w:tcPr>
            <w:tcW w:w="1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Международное право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60" w:hRule="atLeast"/>
        </w:trPr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Искусство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60" w:hRule="atLeast"/>
        </w:trPr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6D040100</w:t>
            </w:r>
          </w:p>
        </w:tc>
        <w:tc>
          <w:tcPr>
            <w:tcW w:w="1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Музыковедение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60" w:hRule="atLeast"/>
        </w:trPr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6D041600</w:t>
            </w:r>
          </w:p>
        </w:tc>
        <w:tc>
          <w:tcPr>
            <w:tcW w:w="1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Искусствоведение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60" w:hRule="atLeast"/>
        </w:trPr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6D041700</w:t>
            </w:r>
          </w:p>
        </w:tc>
        <w:tc>
          <w:tcPr>
            <w:tcW w:w="1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Декоративное искусство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60" w:hRule="atLeast"/>
        </w:trPr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6D042000</w:t>
            </w:r>
          </w:p>
        </w:tc>
        <w:tc>
          <w:tcPr>
            <w:tcW w:w="1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Архитектура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60" w:hRule="atLeast"/>
        </w:trPr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6D042300</w:t>
            </w:r>
          </w:p>
        </w:tc>
        <w:tc>
          <w:tcPr>
            <w:tcW w:w="1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Арт-менеджмент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510" w:hRule="atLeast"/>
        </w:trPr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Социальные науки, экономика и бизнес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</w:t>
            </w:r>
          </w:p>
        </w:tc>
      </w:tr>
      <w:tr>
        <w:trPr>
          <w:trHeight w:val="360" w:hRule="atLeast"/>
        </w:trPr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6D050100</w:t>
            </w:r>
          </w:p>
        </w:tc>
        <w:tc>
          <w:tcPr>
            <w:tcW w:w="1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Социология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60" w:hRule="atLeast"/>
        </w:trPr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6D050200</w:t>
            </w:r>
          </w:p>
        </w:tc>
        <w:tc>
          <w:tcPr>
            <w:tcW w:w="1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Политология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60" w:hRule="atLeast"/>
        </w:trPr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6D050300</w:t>
            </w:r>
          </w:p>
        </w:tc>
        <w:tc>
          <w:tcPr>
            <w:tcW w:w="1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Психология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60" w:hRule="atLeast"/>
        </w:trPr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6D050400</w:t>
            </w:r>
          </w:p>
        </w:tc>
        <w:tc>
          <w:tcPr>
            <w:tcW w:w="1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Журналистика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60" w:hRule="atLeast"/>
        </w:trPr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6D050500</w:t>
            </w:r>
          </w:p>
        </w:tc>
        <w:tc>
          <w:tcPr>
            <w:tcW w:w="1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Регионоведение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60" w:hRule="atLeast"/>
        </w:trPr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6D050600</w:t>
            </w:r>
          </w:p>
        </w:tc>
        <w:tc>
          <w:tcPr>
            <w:tcW w:w="1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60" w:hRule="atLeast"/>
        </w:trPr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6D050700</w:t>
            </w:r>
          </w:p>
        </w:tc>
        <w:tc>
          <w:tcPr>
            <w:tcW w:w="1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Менеджмент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60" w:hRule="atLeast"/>
        </w:trPr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6D050800</w:t>
            </w:r>
          </w:p>
        </w:tc>
        <w:tc>
          <w:tcPr>
            <w:tcW w:w="1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и аудит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60" w:hRule="atLeast"/>
        </w:trPr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6D050900</w:t>
            </w:r>
          </w:p>
        </w:tc>
        <w:tc>
          <w:tcPr>
            <w:tcW w:w="1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Финансы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510" w:hRule="atLeast"/>
        </w:trPr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6D051000</w:t>
            </w:r>
          </w:p>
        </w:tc>
        <w:tc>
          <w:tcPr>
            <w:tcW w:w="1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и местное управление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60" w:hRule="atLeast"/>
        </w:trPr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6D051100</w:t>
            </w:r>
          </w:p>
        </w:tc>
        <w:tc>
          <w:tcPr>
            <w:tcW w:w="1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Маркетинг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60" w:hRule="atLeast"/>
        </w:trPr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6D051300</w:t>
            </w:r>
          </w:p>
        </w:tc>
        <w:tc>
          <w:tcPr>
            <w:tcW w:w="1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Мировая экономика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60" w:hRule="atLeast"/>
        </w:trPr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6D051700</w:t>
            </w:r>
          </w:p>
        </w:tc>
        <w:tc>
          <w:tcPr>
            <w:tcW w:w="1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Инновационный менеджмент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75" w:hRule="atLeast"/>
        </w:trPr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6D051800</w:t>
            </w:r>
          </w:p>
        </w:tc>
        <w:tc>
          <w:tcPr>
            <w:tcW w:w="1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проектами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75" w:hRule="atLeast"/>
        </w:trPr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6D052000</w:t>
            </w:r>
          </w:p>
        </w:tc>
        <w:tc>
          <w:tcPr>
            <w:tcW w:w="1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Деловое администрирование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75" w:hRule="atLeast"/>
        </w:trPr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Естественные науки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71</w:t>
            </w:r>
          </w:p>
        </w:tc>
      </w:tr>
      <w:tr>
        <w:trPr>
          <w:trHeight w:val="375" w:hRule="atLeast"/>
        </w:trPr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6D060100</w:t>
            </w:r>
          </w:p>
        </w:tc>
        <w:tc>
          <w:tcPr>
            <w:tcW w:w="1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75" w:hRule="atLeast"/>
        </w:trPr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6D060200</w:t>
            </w:r>
          </w:p>
        </w:tc>
        <w:tc>
          <w:tcPr>
            <w:tcW w:w="1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Информатика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75" w:hRule="atLeast"/>
        </w:trPr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6D060300</w:t>
            </w:r>
          </w:p>
        </w:tc>
        <w:tc>
          <w:tcPr>
            <w:tcW w:w="1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Механика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75" w:hRule="atLeast"/>
        </w:trPr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6D060400</w:t>
            </w:r>
          </w:p>
        </w:tc>
        <w:tc>
          <w:tcPr>
            <w:tcW w:w="1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6D060500</w:t>
            </w:r>
          </w:p>
        </w:tc>
        <w:tc>
          <w:tcPr>
            <w:tcW w:w="1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Ядерная физика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6D060600</w:t>
            </w:r>
          </w:p>
        </w:tc>
        <w:tc>
          <w:tcPr>
            <w:tcW w:w="1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Химия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75" w:hRule="atLeast"/>
        </w:trPr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6D060700</w:t>
            </w:r>
          </w:p>
        </w:tc>
        <w:tc>
          <w:tcPr>
            <w:tcW w:w="1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420" w:hRule="atLeast"/>
        </w:trPr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6D060800</w:t>
            </w:r>
          </w:p>
        </w:tc>
        <w:tc>
          <w:tcPr>
            <w:tcW w:w="1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20" w:hRule="atLeast"/>
        </w:trPr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6D060900</w:t>
            </w:r>
          </w:p>
        </w:tc>
        <w:tc>
          <w:tcPr>
            <w:tcW w:w="1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420" w:hRule="atLeast"/>
        </w:trPr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6D061000</w:t>
            </w:r>
          </w:p>
        </w:tc>
        <w:tc>
          <w:tcPr>
            <w:tcW w:w="1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Гидрология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20" w:hRule="atLeast"/>
        </w:trPr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6D061100</w:t>
            </w:r>
          </w:p>
        </w:tc>
        <w:tc>
          <w:tcPr>
            <w:tcW w:w="1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 и астрономия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20" w:hRule="atLeast"/>
        </w:trPr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6D061300</w:t>
            </w:r>
          </w:p>
        </w:tc>
        <w:tc>
          <w:tcPr>
            <w:tcW w:w="1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Геоботаника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20" w:hRule="atLeast"/>
        </w:trPr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Технические науки и технологии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202</w:t>
            </w:r>
          </w:p>
        </w:tc>
      </w:tr>
      <w:tr>
        <w:trPr>
          <w:trHeight w:val="345" w:hRule="atLeast"/>
        </w:trPr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6D070100</w:t>
            </w:r>
          </w:p>
        </w:tc>
        <w:tc>
          <w:tcPr>
            <w:tcW w:w="1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Биотехнология (по отраслям и областям применения)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45" w:hRule="atLeast"/>
        </w:trPr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6D070200</w:t>
            </w:r>
          </w:p>
        </w:tc>
        <w:tc>
          <w:tcPr>
            <w:tcW w:w="1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Автоматизация и управление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45" w:hRule="atLeast"/>
        </w:trPr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6D070300</w:t>
            </w:r>
          </w:p>
        </w:tc>
        <w:tc>
          <w:tcPr>
            <w:tcW w:w="1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 системы (по отраслям)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45" w:hRule="atLeast"/>
        </w:trPr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6D070400</w:t>
            </w:r>
          </w:p>
        </w:tc>
        <w:tc>
          <w:tcPr>
            <w:tcW w:w="1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Вычислительная техника и программное обеспечение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45" w:hRule="atLeast"/>
        </w:trPr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6D070500</w:t>
            </w:r>
          </w:p>
        </w:tc>
        <w:tc>
          <w:tcPr>
            <w:tcW w:w="1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Математическое и компьютерное моделирование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6D070600</w:t>
            </w:r>
          </w:p>
        </w:tc>
        <w:tc>
          <w:tcPr>
            <w:tcW w:w="1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Геология и разведка месторождений полезных ископаемых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45" w:hRule="atLeast"/>
        </w:trPr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6D070700</w:t>
            </w:r>
          </w:p>
        </w:tc>
        <w:tc>
          <w:tcPr>
            <w:tcW w:w="1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Горное дело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45" w:hRule="atLeast"/>
        </w:trPr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6D070800</w:t>
            </w:r>
          </w:p>
        </w:tc>
        <w:tc>
          <w:tcPr>
            <w:tcW w:w="1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Нефтегазовое дело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45" w:hRule="atLeast"/>
        </w:trPr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6D070900</w:t>
            </w:r>
          </w:p>
        </w:tc>
        <w:tc>
          <w:tcPr>
            <w:tcW w:w="1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Металлургия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45" w:hRule="atLeast"/>
        </w:trPr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6D071000</w:t>
            </w:r>
          </w:p>
        </w:tc>
        <w:tc>
          <w:tcPr>
            <w:tcW w:w="1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Материаловедение и технология новых материалов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45" w:hRule="atLeast"/>
        </w:trPr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6D071100</w:t>
            </w:r>
          </w:p>
        </w:tc>
        <w:tc>
          <w:tcPr>
            <w:tcW w:w="1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Геодезия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6D071200</w:t>
            </w:r>
          </w:p>
        </w:tc>
        <w:tc>
          <w:tcPr>
            <w:tcW w:w="1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Машиностроение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45" w:hRule="atLeast"/>
        </w:trPr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6D071300</w:t>
            </w:r>
          </w:p>
        </w:tc>
        <w:tc>
          <w:tcPr>
            <w:tcW w:w="1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Транспорт, транспортная техника и технологии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45" w:hRule="atLeast"/>
        </w:trPr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6D071600</w:t>
            </w:r>
          </w:p>
        </w:tc>
        <w:tc>
          <w:tcPr>
            <w:tcW w:w="1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Приборостроение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6D071700</w:t>
            </w:r>
          </w:p>
        </w:tc>
        <w:tc>
          <w:tcPr>
            <w:tcW w:w="1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Теплоэнергетика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6D071800</w:t>
            </w:r>
          </w:p>
        </w:tc>
        <w:tc>
          <w:tcPr>
            <w:tcW w:w="1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Электроэнергетика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45" w:hRule="atLeast"/>
        </w:trPr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6D071900</w:t>
            </w:r>
          </w:p>
        </w:tc>
        <w:tc>
          <w:tcPr>
            <w:tcW w:w="1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Радиотехника, электроника и телекоммуникации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45" w:hRule="atLeast"/>
        </w:trPr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6D072000</w:t>
            </w:r>
          </w:p>
        </w:tc>
        <w:tc>
          <w:tcPr>
            <w:tcW w:w="1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Химическая технология неорганических веществ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45" w:hRule="atLeast"/>
        </w:trPr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6D072100</w:t>
            </w:r>
          </w:p>
        </w:tc>
        <w:tc>
          <w:tcPr>
            <w:tcW w:w="1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Химическая технология органических веществ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45" w:hRule="atLeast"/>
        </w:trPr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6D072300</w:t>
            </w:r>
          </w:p>
        </w:tc>
        <w:tc>
          <w:tcPr>
            <w:tcW w:w="1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физика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45" w:hRule="atLeast"/>
        </w:trPr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6D072400</w:t>
            </w:r>
          </w:p>
        </w:tc>
        <w:tc>
          <w:tcPr>
            <w:tcW w:w="1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Технологические машины и оборудование (по отраслям)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45" w:hRule="atLeast"/>
        </w:trPr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6D072600</w:t>
            </w:r>
          </w:p>
        </w:tc>
        <w:tc>
          <w:tcPr>
            <w:tcW w:w="1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и конструирование изделий легкой промышленности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6D072700</w:t>
            </w:r>
          </w:p>
        </w:tc>
        <w:tc>
          <w:tcPr>
            <w:tcW w:w="1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продовольственных продуктов (по областям применения)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6D072800</w:t>
            </w:r>
          </w:p>
        </w:tc>
        <w:tc>
          <w:tcPr>
            <w:tcW w:w="1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перерабатывающих производств (по отраслям)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6D072900</w:t>
            </w:r>
          </w:p>
        </w:tc>
        <w:tc>
          <w:tcPr>
            <w:tcW w:w="1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6D073000</w:t>
            </w:r>
          </w:p>
        </w:tc>
        <w:tc>
          <w:tcPr>
            <w:tcW w:w="1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строительных материалов, изделий и конструкций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6D073100</w:t>
            </w:r>
          </w:p>
        </w:tc>
        <w:tc>
          <w:tcPr>
            <w:tcW w:w="1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Безопасность жизнедеятельности и защита окружающей среды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6D073200</w:t>
            </w:r>
          </w:p>
        </w:tc>
        <w:tc>
          <w:tcPr>
            <w:tcW w:w="1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Стандартизация и сертификация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45" w:hRule="atLeast"/>
        </w:trPr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6D073300</w:t>
            </w:r>
          </w:p>
        </w:tc>
        <w:tc>
          <w:tcPr>
            <w:tcW w:w="1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и проектирование текстильных материалов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6D073400</w:t>
            </w:r>
          </w:p>
        </w:tc>
        <w:tc>
          <w:tcPr>
            <w:tcW w:w="1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Химическая технология взрывчатых веществ и пиротехнических средств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45" w:hRule="atLeast"/>
        </w:trPr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6D073500</w:t>
            </w:r>
          </w:p>
        </w:tc>
        <w:tc>
          <w:tcPr>
            <w:tcW w:w="1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Пищевая безопасность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6D073900</w:t>
            </w:r>
          </w:p>
        </w:tc>
        <w:tc>
          <w:tcPr>
            <w:tcW w:w="1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Нефтехимия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45" w:hRule="atLeast"/>
        </w:trPr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6D074000</w:t>
            </w:r>
          </w:p>
        </w:tc>
        <w:tc>
          <w:tcPr>
            <w:tcW w:w="1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Наноматериалы и нанотехнологии (по областям применения)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45" w:hRule="atLeast"/>
        </w:trPr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6D074400</w:t>
            </w:r>
          </w:p>
        </w:tc>
        <w:tc>
          <w:tcPr>
            <w:tcW w:w="1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Гидротехническое строительство и сооружение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6D074600</w:t>
            </w:r>
          </w:p>
        </w:tc>
        <w:tc>
          <w:tcPr>
            <w:tcW w:w="1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Космическая техника и технология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 074800</w:t>
            </w:r>
          </w:p>
        </w:tc>
        <w:tc>
          <w:tcPr>
            <w:tcW w:w="1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фармацевтического производства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45" w:hRule="atLeast"/>
        </w:trPr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 075100</w:t>
            </w:r>
          </w:p>
        </w:tc>
        <w:tc>
          <w:tcPr>
            <w:tcW w:w="1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Информатика, вычислительная техника и управление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6D075500</w:t>
            </w:r>
          </w:p>
        </w:tc>
        <w:tc>
          <w:tcPr>
            <w:tcW w:w="1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Гидрогеология и инженерная геология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540" w:hRule="atLeast"/>
        </w:trPr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Сельскохозяйственные науки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435" w:hRule="atLeast"/>
        </w:trPr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6D080100</w:t>
            </w:r>
          </w:p>
        </w:tc>
        <w:tc>
          <w:tcPr>
            <w:tcW w:w="1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Агрономия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420" w:hRule="atLeast"/>
        </w:trPr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6D080200</w:t>
            </w:r>
          </w:p>
        </w:tc>
        <w:tc>
          <w:tcPr>
            <w:tcW w:w="1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производства продуктов животноводства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405" w:hRule="atLeast"/>
        </w:trPr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6D080500</w:t>
            </w:r>
          </w:p>
        </w:tc>
        <w:tc>
          <w:tcPr>
            <w:tcW w:w="1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Водные ресурсы и водопользование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05" w:hRule="atLeast"/>
        </w:trPr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6D080600</w:t>
            </w:r>
          </w:p>
        </w:tc>
        <w:tc>
          <w:tcPr>
            <w:tcW w:w="1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Аграрная техника и технология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05" w:hRule="atLeast"/>
        </w:trPr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6D080700</w:t>
            </w:r>
          </w:p>
        </w:tc>
        <w:tc>
          <w:tcPr>
            <w:tcW w:w="1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Лесные ресурсы и лесоводство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405" w:hRule="atLeast"/>
        </w:trPr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6D080800</w:t>
            </w:r>
          </w:p>
        </w:tc>
        <w:tc>
          <w:tcPr>
            <w:tcW w:w="1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Почвоведение и агрохимия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405" w:hRule="atLeast"/>
        </w:trPr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6D080900</w:t>
            </w:r>
          </w:p>
        </w:tc>
        <w:tc>
          <w:tcPr>
            <w:tcW w:w="1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Плодоовощеводство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90" w:hRule="atLeast"/>
        </w:trPr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6D081000</w:t>
            </w:r>
          </w:p>
        </w:tc>
        <w:tc>
          <w:tcPr>
            <w:tcW w:w="1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Мелиорация, рекультивация и охрана земель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90" w:hRule="atLeast"/>
        </w:trPr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6D081100</w:t>
            </w:r>
          </w:p>
        </w:tc>
        <w:tc>
          <w:tcPr>
            <w:tcW w:w="1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Защита и карантин растений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90" w:hRule="atLeast"/>
        </w:trPr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6D081200</w:t>
            </w:r>
          </w:p>
        </w:tc>
        <w:tc>
          <w:tcPr>
            <w:tcW w:w="1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Энергообеспечение сельского хозяйства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05" w:hRule="atLeast"/>
        </w:trPr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Услуги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405" w:hRule="atLeast"/>
        </w:trPr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6D090100</w:t>
            </w:r>
          </w:p>
        </w:tc>
        <w:tc>
          <w:tcPr>
            <w:tcW w:w="1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перевозок, движения и эксплуатация транспорта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05" w:hRule="atLeast"/>
        </w:trPr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6D090200</w:t>
            </w:r>
          </w:p>
        </w:tc>
        <w:tc>
          <w:tcPr>
            <w:tcW w:w="1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405" w:hRule="atLeast"/>
        </w:trPr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6D090300</w:t>
            </w:r>
          </w:p>
        </w:tc>
        <w:tc>
          <w:tcPr>
            <w:tcW w:w="1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05" w:hRule="atLeast"/>
        </w:trPr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6D090500</w:t>
            </w:r>
          </w:p>
        </w:tc>
        <w:tc>
          <w:tcPr>
            <w:tcW w:w="1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работа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05" w:hRule="atLeast"/>
        </w:trPr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6D090700</w:t>
            </w:r>
          </w:p>
        </w:tc>
        <w:tc>
          <w:tcPr>
            <w:tcW w:w="1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Кадастр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05" w:hRule="atLeast"/>
        </w:trPr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6D090900</w:t>
            </w:r>
          </w:p>
        </w:tc>
        <w:tc>
          <w:tcPr>
            <w:tcW w:w="1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Логистика (по отраслям)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75" w:hRule="atLeast"/>
        </w:trPr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Военное дело и безопасность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75" w:hRule="atLeast"/>
        </w:trPr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6D100200</w:t>
            </w:r>
          </w:p>
        </w:tc>
        <w:tc>
          <w:tcPr>
            <w:tcW w:w="1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информационной безопасности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540" w:hRule="atLeast"/>
        </w:trPr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Ветеринария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480" w:hRule="atLeast"/>
        </w:trPr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6D120100</w:t>
            </w:r>
          </w:p>
        </w:tc>
        <w:tc>
          <w:tcPr>
            <w:tcW w:w="1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Ветеринарная медицина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465" w:hRule="atLeast"/>
        </w:trPr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6D120200</w:t>
            </w:r>
          </w:p>
        </w:tc>
        <w:tc>
          <w:tcPr>
            <w:tcW w:w="1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Ветеринарная санитария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480" w:hRule="atLeast"/>
        </w:trPr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