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5b112" w14:textId="755b1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размещении государственного образовательного заказа на обучение слушателей подготовительных отделений высших учебных заведений на 2014-2015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18 сентября 2014 года № 383. Зарегистрирован в Министерстве юстиции Республики Казахстан 29 сентября 2014 года № 9766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мая 2014 года № 604 «Об утверждении государственного образовательного заказа на подготовку специалистов с высшим и послевузовским образованием, а также с техническим и профессиональным, послесредним образованием в организациях образования, финансируемых из республиканского бюджета (за исключением организаций образования, осуществляющих подготовку специалистов для Вооруженных сил, других войск и воинских формирований, а также специальных государственных органов), на 2014 - 2015 учебный год»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Разместить государственный образовательный заказ на обучение слушателей подготовительных отделений высших учебных заведений на 2014-2015 учебный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Департаменту высшего, послевузовского образования и международного сотрудничества (Шаймарданов Ж.К.):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обеспечить в установленном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после прохождения государственной регистрации Министерстве юстиции Республики Казахстан обеспечить официальное опубликование настоящего приказа в периодических печатных изданиях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разместить на интернет – ресурсах Министерства образования и науки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Департаменту экономики и финансов (Нургожаева Т.А.) осуществить финансирование высших учебных заведений в соответствии с контингентом слушателей подготовительных отделений, зачисленных по государственному образовательному заказу.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приказа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Настоящий приказ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И.о.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 науки Республики Казахстан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Имангалиев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и.о.Министра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18 сентября 2014 года № 383</w:t>
            </w:r>
          </w:p>
          <w:bookmarkEnd w:id="2"/>
        </w:tc>
      </w:tr>
    </w:tbl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государственного образовательного заказа на обучение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слушателей подготовительных отделений высших учебных заведений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2014-2015 учебный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41"/>
        <w:gridCol w:w="4630"/>
        <w:gridCol w:w="3829"/>
      </w:tblGrid>
      <w:tr>
        <w:trPr>
          <w:trHeight w:val="30" w:hRule="atLeast"/>
        </w:trPr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вуза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государственного образовательного заказа (мест)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Лица казахской национальности, не являющихся гражданами Республики Казахстан
</w:t>
            </w:r>
          </w:p>
        </w:tc>
      </w:tr>
      <w:tr>
        <w:trPr>
          <w:trHeight w:val="30" w:hRule="atLeast"/>
        </w:trPr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национальный университет имени аль-Фараби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Восточно-Казахстанский государственный университет им. С.Аманжолова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университет имени Шакарима города Семей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Карагандинский государственный университет имени Е.А. Букетова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Таразский государственный университет имени М.Х. Дулати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Южно-Казахстанский государственный университет имени М. Ауезова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Западно-Казахстанский аграрно-технический университет имени Жангир хана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Кокшетауский государственный университет имени Ш.Уалиханова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2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Жетысуский государственный университет имени Ильяса Жансугурова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Кызылординский государственный университет имени Коркыт Ата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4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 государственный университет имени С.Торайгырова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5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Северо-Казахстанский государственный университет им. М.Козыбаева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Жезказганский университет имени О.А.Байконурова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0" w:hRule="atLeast"/>
        </w:trPr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7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Атырауский государственный университет имени Халела Досмухамедова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8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 казахско-турецкий университет имени Х.А. Ясави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1400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Иностранные граждане</w:t>
            </w:r>
          </w:p>
          <w:bookmarkEnd w:id="19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Граждане Исламской Республики Афганистан</w:t>
            </w:r>
          </w:p>
          <w:bookmarkEnd w:id="20"/>
        </w:tc>
      </w:tr>
      <w:tr>
        <w:trPr>
          <w:trHeight w:val="30" w:hRule="atLeast"/>
        </w:trPr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национальный университет имени аль-Фараби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Граждане Турецкой Республики и других тюркоязычных республик</w:t>
            </w:r>
          </w:p>
          <w:bookmarkEnd w:id="22"/>
        </w:tc>
      </w:tr>
      <w:tr>
        <w:trPr>
          <w:trHeight w:val="30" w:hRule="atLeast"/>
        </w:trPr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3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 казахско-турецкий университет имени Х.А. Ясави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Граждане Китайской Народной Республики</w:t>
            </w:r>
          </w:p>
          <w:bookmarkEnd w:id="24"/>
        </w:tc>
      </w:tr>
      <w:tr>
        <w:trPr>
          <w:trHeight w:val="30" w:hRule="atLeast"/>
        </w:trPr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5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университет международных отношений и мировых языков имени Абылай хан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Граждане Республики Таджикистан</w:t>
            </w:r>
          </w:p>
          <w:bookmarkEnd w:id="26"/>
        </w:tc>
      </w:tr>
      <w:tr>
        <w:trPr>
          <w:trHeight w:val="30" w:hRule="atLeast"/>
        </w:trPr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7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университет международных отношений и мировых языков имени Абылай хан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