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3cba2" w14:textId="7c3c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размещении государственного образовательного заказа на подготовку специалистов с техническим и профессиональным образованием в организациях образования, финансируемых из республиканского бюджета на 2014-2015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22 июля 2014 года № 296. Зарегистрирован в Министерстве юстиции Республики Казахстан 5 августа 2014 года № 9668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мая 2014 года № 604 «Об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 (за исключением организаций образования, осуществляющих подготовку специалистов для Вооруженных Сил, других войск и воинских формирований, а также специальных государственных органов), на 2014-2015 учебный год»,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Разместить 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 на 2014-2015 учебный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экономики и финансов (Нургожаева Т.А.) обеспечить финансирование организаций технического и профессионального образования, финансируемых из республиканского бюджета, в соответствии с контингентом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Департаменту модернизации профессионально-технического и послесреднего образования (Мадеев С.М.):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приказа возложить на вице-министра образования и науки Имангалиева Е. 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Настоящий приказ вводится в действие по истечении десяти календарных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</w:p>
          <w:bookmarkEnd w:id="1"/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Саринжипов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приказу 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22 июля 2014 года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296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Государственный образовательный заказ на подготовку специалистов с техническим и профессиональным образованием в организациях образования, финансируемых из республиканского бюджета на 2014-2015 учебный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3913"/>
        <w:gridCol w:w="3205"/>
        <w:gridCol w:w="1173"/>
        <w:gridCol w:w="932"/>
        <w:gridCol w:w="1093"/>
        <w:gridCol w:w="1177"/>
      </w:tblGrid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учебных заведений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по специальностям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специальностей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Кол-во (чел.)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 казахским языком обучения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кл.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 11 кл.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«Алматинский колледж декоративно-прикладного искусства имени О. Тансыкбаева»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«Художник»;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«Художник-скульптор»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Театрально-декоративное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«Художник-декоратор»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«Художник»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Дизайн: квалификация «Дизайнер»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«Алматинский музыкальный колледж имени П.И. Чайковского»</w:t>
            </w:r>
          </w:p>
          <w:bookmarkEnd w:id="7"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«Преподаватель детской музыкальной школы, концертмейстер»;</w:t>
            </w:r>
          </w:p>
          <w:bookmarkEnd w:id="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музыкальной школы, артист (руководитель) оркестра, ансамбля»;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народных инструментов»;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эстрадных инструментов»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Хоровое дирижирование: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«Преподаватель, хормейстер»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Теория музыки: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«Преподаватель детской музыкальной школы»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«Артист академического пения, солист ансамбля»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народного пения с домброй»;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эстрадного пения»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9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казенное предприятие «Республиканский эстрадно-цирковой колледж имени Ж. Елебекова»</w:t>
            </w:r>
          </w:p>
          <w:bookmarkEnd w:id="10"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 и музыкальное искусство 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«Преподаватель детской музыкальной школы, артист (руководитель) оркестра народных инструментов»;</w:t>
            </w:r>
          </w:p>
          <w:bookmarkEnd w:id="11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(руководитель) оркестра эстрадных инструментов»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«Преподаватель детской музыкальной школы, артист народного пения с домброй»;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квалификация «Преподаватель детской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музыкальной школы, артист эстрадного пения»;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 хора»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Хореографическое искусство: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«Артист ансамбля танца»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Актерское искусство: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«Артист драматического театра»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Казахская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Уйгурская группа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Цирковое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«Артист цирка»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2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«Алматинское хореографическое училище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 Селезнева»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«Артист балета»;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«Артист ансамбля танца»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«Казахская национальная академия искусств имени Т. Жургенова»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Актерское искусство: квалификация «Артист музыкального театра»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графика: квалификация «Художник» (стан живопись, ст. графика, анимационная графика»;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«Скульптор»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промыслы: квалификация «Художник»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 художественной обработки металла»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 художественное ткачество»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 художественной керамики»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Дизайн: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«Графический дизайнер»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«Дизайнер интерьера»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«Дизайнер одежды»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 учреждение «Казахский национальный университет искусств»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Инструментальное исполнительство и музыкальное искусство эстрады: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Фортепиано: квалификация «Преподаватель детской музыкальной школы, концертмейстер»;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Струнные инструменты: квалификация «Преподаватель детской музыкальной школы, артист (руководитель) оркестра, ансамбля»;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Духовые и ударные инструменты: квалификация «Преподаватель детской музыкальной школы, артист (руководитель) оркестра, ансамбля»;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Казахские народные инструменты: квалификация «Преподаватель детской музыкальной школы, артист (руководитель) оркестра народных инструментов»;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Русские народные инструменты: квалификация «Преподаватель детской музыкальной школы, артист (руководитель) оркестра народных инструментов»;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Эстрадные инструменты: квалификация «Преподаватель детской музыкальной школы, артист (руководитель) оркестра эстрадных инструментов»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Пение: квалификация «Артист академического пения, солист ансамбля»;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народного пения с домброй»;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«Преподаватель детской музыкальной школы, артист эстрадного пения»;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Хоровое дирижирование: квалификация «Преподаватель детской музыкальной школы, хормейстер»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 музыки: квалификация «Преподаватель детской музыкальной школы»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Хореографическое искусство: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«Артист балета, «Артист ансамбля танца»»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Живопись, скульптура и графика: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«Художник»;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«Художник-скульптор»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Декоративно-прикладное искусство и народные промыслы: квалификация «Художник»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Республиканское государственное казенное предприятие «Семипалатинский финансово-экономический колледж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Байсеитова»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системы: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«Техник-программист»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«Техник-программист»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Профессиональное обучение: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 «Мастер производственного обучения, техник»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казенное предприятие «Национальный научно-практический,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образовательный и оздоровительный центр «Бобек»»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«Учитель начального образования»</w:t>
            </w:r>
          </w:p>
          <w:bookmarkEnd w:id="18"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обучение: квалификация «Воспитатель дошкольных организаций»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«Учитель самопознания»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коммунальное казенное предприятие «Колледж экологии и лесного хозяйства»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квалификация «Техник особо охраняемых природных территорий»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 садово-парковое и ландшафтное строительство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Негосударственное образовательное учреждение «Гуманитарный агроэкономический колледж»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Ветеринария, квалификация: квалификация «Ветеринар-техник»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Механизация сельского хозяйства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образовательное учреждение «Западно-Казахстанский инженерно-технологический колледж»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хозяйство: квалификация «Техник-рыбовод»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5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 общество «Академия гражданской авиации»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движением и эксплуатация воздушного транспорта: квалификация: «Техник-механик»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образовательное учреждение колледж «Жас өркен»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 эксплуатация оборудования и систем газоснабжения: квалификация «Техник по эксплуатации оборудование газовых объектов»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7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Негосударственное образовательное учреждение «Прикаспийский современный колледж»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Вычислительная техника и программное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«Техник»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«Оператор по добыче нефти и газа»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системы «Техник-программист»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«Колледж транспорта», г. Семей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водного транспорта: квалификация «Техник»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Судостроение и техническое обслуживание судовых машин и механизмов: квалификация «Механик по судовым системам»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30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Казахстанской современной академии «Болашак», г.Актау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Электрорадиомонтаж морской техники: квалификация «Электромеханик (судовой)»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Судостроение и техническое обслуживание судовых машин и механизмов: квалификация «Техник-строитель»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1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Негосударственное образовательное учреждение Кентауский политехнический колледж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Техническая эксплуатация, обслуживание и ремонт электрического и электромеханического оборудования (по видам)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Электрооборудование электростанций, подстанций и сетей (по видам)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Некоммерческое акционерное общество «Холдинг «Кәсіпқор» - ТОО «Межрегиональный профессиональный центр подготовки, переподготовки и повышения квалификации кадров», г.Атырау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Бурение нефтяных и газовых скважин и технология буровых работ: квалификация «Моторист буровой установке»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 нефтяных и газовых месторождений: квалификация «Машинист агрегатов по обслуживанию нефтегазопромыслового оборудования»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Электроснабжение: квалификация «Электромонтажник по силовым сетям и электрооборудованию»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3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Негосударственное образовательное учреждение «Гуманитарно-экономический колледж»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сооружений, квалификация «Техник-строитель»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 : квалификация «Учитель начальных классов»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4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«Электротехнический колледж» г.Семей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 (по профилю)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Эксплуатация, ремонт и техническое обслуживание подвижного состава железных дорог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обслуживание, ремонт и эксплуатация автомобильного транспорта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5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Колледж имени «Абылай хана» 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Дошкольное воспитание: квалификация «Воспитатель дошкольных организаций»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Экология и природоохранная деятельность (по видам): квалификация «Инспектор по охране и использованию недр»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Защита в чрезвычайных ситуациях (по профилю)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6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«Южно-Казахстанский политехнический колледж»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и управление: квалификация «Электромеханик»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 и связь квалификация (по видам)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7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Негосударственное учреждение образования «Қайнар» г. Семей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 техника и программное обеспечение: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«Техник»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«Учитель начального образования»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8"/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«Казахско-Американский универитет»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Связь, телекоммуникации и информационные технологии, электронная техника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9"/>
        </w:tc>
        <w:tc>
          <w:tcPr>
            <w:tcW w:w="39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государственная строительная академия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эксплуатация зданий и сооружений: квалификация «Техник-строитель»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Архитектура: квалификация «Техник-проектировщик»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3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