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50a1" w14:textId="9df5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на территории населенного пункта "Штаб" Ондирисского аульного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Ондирисского аульного округа Шуского района Жамбылской области от 19 февраля 2014 года № 2. Зарегистрировано Департаментом юстиции Жамбылской области 19 марта 2014 года № 2133. Утратило силу решением аппарата акима Ондирисского аульного округа Шуского района Жамбылской области от 3 сентября 2015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аппарата акима Ондирисского аульного округа Шуского района Жамбылской области от 03.09.2015 №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Шуского района за № 40 от 12 февраля 2014 года аким Ондирисского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карантинной зоны с введением карантинного режима на территории населенного пункта "Штаб" Ондирисского аульного округа, в связи с выявлением эмфизематозный карбункул болезни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ветеринара аппарата акима Ондириского аульного округа Урахатову Нагипу Сейдалиевну.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Ондириского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надзора по Шускому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Болотин Михайл Анатольевич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"19" февраля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Иманбаев Ерлан Болатович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"19" февраля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"Шуская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Тансыков Сейтказы Тлеубердиевич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"19" февраля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