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9b42" w14:textId="c029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Тасоткельского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Тасоткельского сельского округа Шуского района Жамбылской области от 18 декабря 2014 года № 11. Зарегистрировано Департаментом юстиции Жамбылской области 21 января 2015 года № 2470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- санитарного инспектора Шуского района от 2 декабря 2014 года № 411, аким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ветеринарный режим с введением ограничительных мероприятий на территории Тасоткельского сельского округа, в связи с выявлением болезни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решения возложить на главного специалиста аппарата акима Тасоткельского сельского округа Жаксимбетова Батырбая Сауранбаевича.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 согласования к решению Акима Тасоткельского сельского округа от 18 декабря 2014 года № 11 "Об установлении ветеринарного режима с введением ограничительных мероприятий на территории Тасоткельского сельского округа"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внутренних дел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 Департамента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"Шуская районная территориальная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 Комитета ветеринарного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надзора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Тансыков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"Шуское районное управление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 потребителей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защите прав потребителей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 декабря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