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364ae" w14:textId="53364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Сарысуского районного маслихата от 25 декабря 2013 года № 25-3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Сарысуского района Жамбылской области от 30 июня 2014 года № 31-4. Зарегистрировано Департаментом юстиции Жамбылской области 9 июля 2014 года № 2270. Утратило силу решением маслихата Сарысуского района Жамбылской области от 27 мая 2015 года № 44-6</w:t>
      </w:r>
    </w:p>
    <w:p>
      <w:pPr>
        <w:spacing w:after="0"/>
        <w:ind w:left="0"/>
        <w:jc w:val="both"/>
      </w:pPr>
      <w:bookmarkStart w:name="z1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Сарысуского района Жамбылской области от 27.05.2015 </w:t>
      </w:r>
      <w:r>
        <w:rPr>
          <w:rFonts w:ascii="Times New Roman"/>
          <w:b w:val="false"/>
          <w:i w:val="false"/>
          <w:color w:val="000000"/>
          <w:sz w:val="28"/>
        </w:rPr>
        <w:t>№ 44-6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от 12 июня 2014 года </w:t>
      </w:r>
      <w:r>
        <w:rPr>
          <w:rFonts w:ascii="Times New Roman"/>
          <w:b w:val="false"/>
          <w:i w:val="false"/>
          <w:color w:val="000000"/>
          <w:sz w:val="28"/>
        </w:rPr>
        <w:t>№ 25-2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Жамбылского областного маслихата от 18 декабря 2013 года № 20-3 "Об областном бюджете на 2014-2016 годы" (зарегистрирован в Реестре государственной регистрации нормативных правовых актов № 2242)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Сарысуского районного маслихата от 25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>№ 25-3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2014-2016 годы" (зарегистрировано в Реестре государственной регистрации нормативных правовых актов за № 2090, опубликовано 18 января 2014 года в районной газете "Сарысу" за № 4),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"7 126 202" заменить цифрами "7 515 953";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"6 640 203" заменить цифрами "7 029 954";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 цифры "7 152 872" заменить цифрами "7 542 623".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Абишев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Дондаулы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31-4 от 30 июня 2014 года</w:t>
            </w:r>
          </w:p>
          <w:bookmarkEnd w:id="1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25-3 от 25 декабря 2013 года</w:t>
            </w:r>
          </w:p>
        </w:tc>
      </w:tr>
    </w:tbl>
    <w:bookmarkStart w:name="z2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1114"/>
        <w:gridCol w:w="718"/>
        <w:gridCol w:w="6643"/>
        <w:gridCol w:w="31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3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год, 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7515953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321"/>
        <w:gridCol w:w="1321"/>
        <w:gridCol w:w="5973"/>
        <w:gridCol w:w="2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год, в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ІІ.РАСХОДЫ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помошь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обустройство недостающей инженерно-коммуникационной инфраструктуры в рамках второго направления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процентной ставки по кредитам для реализации проектов в рамках Программы развития моногородов на 2012-2020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грантов на развитие новых производств в рамках Программы развития моногородов на 2012-2020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-140993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31-4 от 30 июня 2014 года</w:t>
            </w:r>
          </w:p>
          <w:bookmarkEnd w:id="201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25-3 от 25 декабря 2013 года</w:t>
            </w:r>
          </w:p>
        </w:tc>
      </w:tr>
    </w:tbl>
    <w:bookmarkStart w:name="z262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выделенных денежных средств из районного бюджета по программе</w:t>
      </w:r>
      <w:r>
        <w:br/>
      </w:r>
      <w:r>
        <w:rPr>
          <w:rFonts w:ascii="Times New Roman"/>
          <w:b/>
          <w:i w:val="false"/>
          <w:color w:val="000000"/>
        </w:rPr>
        <w:t>
сельских округов на 2014 - 2016 годы</w:t>
      </w:r>
    </w:p>
    <w:bookmarkEnd w:id="202"/>
    <w:bookmarkStart w:name="z26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4"/>
        <w:gridCol w:w="1253"/>
        <w:gridCol w:w="1253"/>
        <w:gridCol w:w="1253"/>
        <w:gridCol w:w="1070"/>
        <w:gridCol w:w="977"/>
        <w:gridCol w:w="978"/>
        <w:gridCol w:w="1070"/>
        <w:gridCol w:w="1071"/>
        <w:gridCol w:w="1071"/>
      </w:tblGrid>
      <w:tr>
        <w:trPr>
          <w:trHeight w:val="30" w:hRule="atLeast"/>
        </w:trPr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аппаратов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аула (села), аульного (сельского)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города Жанатас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Байкадамского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Жайылминского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Жанарыкского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Жанаталапского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Игиликского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Тогызкентского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Камкалинского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Туркестанского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Досболского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27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тыс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1"/>
        <w:gridCol w:w="1031"/>
        <w:gridCol w:w="1031"/>
        <w:gridCol w:w="1031"/>
        <w:gridCol w:w="1323"/>
        <w:gridCol w:w="1032"/>
        <w:gridCol w:w="1032"/>
        <w:gridCol w:w="1129"/>
        <w:gridCol w:w="1130"/>
        <w:gridCol w:w="1130"/>
      </w:tblGrid>
      <w:tr>
        <w:trPr>
          <w:trHeight w:val="30" w:hRule="atLeast"/>
        </w:trPr>
        <w:tc>
          <w:tcPr>
            <w:tcW w:w="2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аппаратов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"Организация бесплатного подвоза учащихся до школы и обратно в аульной (сельской) местности"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"Обеспечение функционирования автомобильных дорог в городах районного значения, поселках, аулах (селах), аульных (сельских) округах"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 Обеспечение санитарии населенных пунктов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города Жанатас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Байкадамского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Жайылминского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Жанарыкского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Жанаталапского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Игиликского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Тогызкентского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Камкалинского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Туркестанского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Досболского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29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тыс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5"/>
        <w:gridCol w:w="969"/>
        <w:gridCol w:w="969"/>
        <w:gridCol w:w="969"/>
        <w:gridCol w:w="1398"/>
        <w:gridCol w:w="1400"/>
        <w:gridCol w:w="1400"/>
        <w:gridCol w:w="970"/>
        <w:gridCol w:w="970"/>
        <w:gridCol w:w="970"/>
      </w:tblGrid>
      <w:tr>
        <w:trPr>
          <w:trHeight w:val="30" w:hRule="atLeast"/>
        </w:trPr>
        <w:tc>
          <w:tcPr>
            <w:tcW w:w="2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аппаратов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"Содержание мест захоронений и погребение безродных"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города Жанатас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Байкадамского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Жайылминского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Жанарыкского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Жанаталапского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Игиликского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Тогызкентского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Камкалинского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Туркестанского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Досболского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