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98608" w14:textId="c5986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ветеринарного режима с введением ограничительных мероприятий на территории села Жамбыл Жамбылского аульного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аппарата акима Жамбылского аульного округа Мойынкумского района Жамбылской области от 15 сентября 2014 года № 6. Зарегистрировано Департаментом юстиции Жамбылской области 14 октября 2014 года № 2347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, 27 Закона Республики Казахстан от 10 июля 2002 года «О ветеринарии»,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 и на основании представления главного государственного ветеринарного инспектора Мойынкумского района от 15 мая 2014 года № 0674 аким аульного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В связи с выявлением эпизоотического очага бруцеллеза мелкого рогатого скота установить ветеринарный режим с введением ограничительных мероприятий на территории села Жамбыл Жамбылского аульного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возложить на главного специалиста аппарата акима Жамбылского аульного округа Алпанову Талгату Маратовичу.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аульного округа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Канатов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>Лист согласование к решению 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6 от 15.09.2014 года «Об установлении ветеринарного режима с введением ограничительных мероприятий на територии села Жамбыл Жамбылского аульного округа»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>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Руководитель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«Отдел внутренных дел Мойынкумского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Департамента внутренных дел Жамбылской области»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_________________________Ж.Орынбаев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______________________2014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>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 государственного учреждения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«Мойынкумская районная территориальная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инспекция Комитета ветеринарного надзора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и контроля Министерства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_________________________К.Дуйсенов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______________________2014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>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 Управления по зашите прав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потребителей по Мойынкумскому району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_________________________А.Токбаев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______________________2014 год</w:t>
      </w: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