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6d7f8" w14:textId="a76d7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села, улицы, многоквартирного жилого дома для участия в сходе местного сообщества в Мойынкумском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Мойынкумского районного маслихата от 24 июня 2014 года № 26-3. Зарегистрировано Департаментом юстиции Жамбылской области 24 июля 2014 года № 2280. Утратило силу решением Мойынкумского районного маслихата Жамбылской области от 26 февраля 2024 года № 16-3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bookmarkStart w:name="z1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Мойынкумского районного маслихата Жамбылской области от 26.02.2024 </w:t>
      </w:r>
      <w:r>
        <w:rPr>
          <w:rFonts w:ascii="Times New Roman"/>
          <w:b w:val="false"/>
          <w:i w:val="false"/>
          <w:color w:val="ff0000"/>
          <w:sz w:val="28"/>
        </w:rPr>
        <w:t>№16-3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истичении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тексте документа сохранена пунктуация и орфография оригинала.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и постановлением Правительства Республики Казахстан от 18 октября 2013 года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проведения раздельных сходов местного сообщества" маслихат Мойынкумского района</w:t>
      </w:r>
      <w:r>
        <w:rPr>
          <w:rFonts w:ascii="Times New Roman"/>
          <w:b/>
          <w:i w:val="false"/>
          <w:color w:val="000000"/>
          <w:sz w:val="28"/>
        </w:rPr>
        <w:t xml:space="preserve"> РЕШИЛ: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Мойынкумского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села, улицы, многоквартирного жилого дома для участия в сходе местного сообщества Мойынкумского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"По вопросам территориально-экономического развития, финансов, бюджета, административной территориальной структуре, защиты прав человека и рассмотрению проектов договоров закупов участков земли" районного маслихата.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по истечении десяти календарных дней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Секретарь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С. Турсынбаев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Исабеков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26-3 от 24 июня 2014 года</w:t>
            </w:r>
          </w:p>
        </w:tc>
      </w:tr>
    </w:tbl>
    <w:bookmarkStart w:name="z1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в Мойынкумском районе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(далее-Правила) проведения раздельных сходов местного сообщества в Мойынкумском районе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и постановлением Правительства Республики Казахстан от 18 октября 2013 года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проведения раздельных сходов местного сообщества" и устанавливают типовой порядок проведения раздельных сходов местного сообщества жителей села, улицы, многоквартирного жилого дома Мойынкумского района.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села, улицы, многоквартирного жилого дома (далее - раздельный сход) на территории сел, сельских округов Мойынкумского района созывается и проводится с целью избрания представителей для участия в сходе местного сообщества.</w:t>
      </w:r>
    </w:p>
    <w:bookmarkEnd w:id="8"/>
    <w:bookmarkStart w:name="z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созывается акимом села, сельского округа.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раздельных сходов допускается при наличии положительного решения акима Мойынкумского района на проведение схода местного сообщества.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раздельных сходов и обсуждаемых вопросах населения местного сообщества оповещается не позднее чем за десять календарных дней до дня его проведения через средства массовой информации или иными способами.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села, улицы, многоквартирного жилого дома организуется акимом села, сельского округа.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соответствующего села, улицы, многоквартирного жилого дома, имеющих право в нем участвовать.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открывается акимом села, сельского округа или уполномоченным им лицом.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являются акимы села, сельских округов или уполномоченное им лицо.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села, улицы, многоквартирного жилого дома для участия в сходе местного сообщества выдвигаются участниками раздельного схода в соответствии с количественным составом, утвержденным маслихатом Мойынкумского района.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представителей жителей села, улицы, многоквартирного жилого дома для участия в сходе местного сообщества определяется на основе принципа равного представительства.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 персонально по каждой кандидатуре. Избранными считаются кандидаты, набравшие наибольшие голоса участников раздельного схода.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ведется протокол, который подписывается председателем и секретарем и передается в аппарат акима села, сельского округа.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июня 2014 года № 26-3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села, улицы, многоквартирного жилого дома для участия в сходе местного сообщества Мойынкумского района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села, улицы, многоквартирного жилого дома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Количественный состав представителей (человек)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Уланбельский аульный округ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Уланбел: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М. Бегенова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Самета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С. Сейфуллина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Абдыкадырова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Ыкылас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Толе би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Малые-камкалы: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Подгорная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М. Ауезова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Карабугетский аульный округ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Кумозек: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Ашкеева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Бопышева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Амантаева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Гагарина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Жамбыла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Жиенбаева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Кенешова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ДЭУ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Амангелды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Карабугет: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Д. Конаева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Т. Рыскулова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Култаева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С. Сейфуллина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Тайжанова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Жамбыла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Сарыозек: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Куанышбаева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Садыкова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Жандосова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Сарыозек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Кылышбайский аульный округ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Кылышбай: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Баялы Баета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А. Толепбергенова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Ж. Токбергенова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Исабая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С. Сейфуллина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Мойынкумский аульный округ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Мойынкум: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Желтоксан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М. Макатаева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К. Рыскулбекова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С. Сейфуллина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Молдабекова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Кабышева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Байтурсынова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Амангельды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Б. Момышулы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Ж. Куанышбаева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Ш. Тайбагарова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Нарымбетова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М. Маметовой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Абылайхана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Кулекеева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Масютенко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Агыбай батыра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Асылбекова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Ч. Валиханова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Б. Омарова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Б. Шолака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Т. Аубакирова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А. Молдагуловой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Пахаленко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Мусрепова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Б. Майлина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Абылайхана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Кошенова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Аймауытова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Оспанова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Утемисова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Курманали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Ташкентбаева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Кажымукана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Муканова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Досымбаева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Кулбаева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И. Жансугирова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А. Назарбекова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Жамбыла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Ж. Аймауытова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М. Ауезова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Кобек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Ш. Калдаякова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Жапарова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Нарбаева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Нурбекова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Г. Муратбаева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аульный округ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Жамбыл: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Ж. Куанышбаева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Байжараса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Тилеша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Амиребека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Сарымсаковой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Динали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Оспанбека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Кызылотауский аульный округ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Кушаман: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Шалабаева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Токбаева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Ускенбаева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Кызылталский аульный округ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Кокжелек: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Жамбыла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Т. Аубакирова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Сыргабаева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Айнакулова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Ы. Алтынсарина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Биназара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Беккулы би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Т. Смагулова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Кокжелек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Т. Абдраимова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А. Назарбекова: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Б. Момышулы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Д. Конаева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Биназара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Т. Рыскулова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С. Сейфуллина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Досымбаева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Бейбитшилик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Г. Муратбаева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Ж. Жабаева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Берликский аульный округ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Берлик: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Ж. Куанышбаева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Абдыкадырова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Акылбаева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Туйтебая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Досымбаева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А. Бадановой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Исабекова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Ташекова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К. Сыдыккызы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Биназара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Жамбыла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М. Ауезова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М. Маметовой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Т. Инкарбекова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Амангельды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К. Рыскулбекова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Ж. Токсабаева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Терсебая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С. Шакирова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Жайлаубека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Кенесский аульный округ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Кенес: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Биназара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А. Орынбаева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Смагула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Т. Ахметжанова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Есея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Д. Итбасовой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Токсейта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Ж. Куанышбаева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Биназарский аульный округ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Биназар: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Байконурова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А. Уткелбаева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М. Кыдырбаева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Ж. Алимкулова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Имашева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Рысманапа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Биртаева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Жайлаубека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Ш. Шарипбаева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Хантауский аульный округ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Хантау: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Т. Рыскулова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Т. Бигельдинова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Ж. Куанышбаева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Биназара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М. Тиреуова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Кияхты: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Вокзальная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Мирный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Мирный: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Строительная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Пионера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Октябрская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Ю. Гагарина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Космонавтов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Акбакай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Акбакай: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К. Байсейтова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Айтеке би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Абылайхана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Ж. Куанышбаева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Биназара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Д. Конаева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Шахтерская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Фабричная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Б. Момышулы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Аксуйек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Аксуйек: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Пионерская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Пушкина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Крайная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Балхашская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Южная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Мира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Фестивальная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Западная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Восточная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Южный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Шахтерская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Чехова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Труда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Калинина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Ю. Гагарина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Советская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Степная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Комсомольская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Гоголя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Строительная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Строителей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Дальная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Киевская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Аксуйека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Северная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Мичурина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В. Терешковой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Мынаралский аульный округ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Мынарал: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А. Бухарбаева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Р. Садыкова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С. Кашкымбекова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Мынарал: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Темиржолшы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Молтек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ДЭУ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Кашкантениз: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Темиржолшы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Шыганакский аульный округ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Шыганак: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Женис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Ж. Куанышбаева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Наурыза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Айдаралиевой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С. Сейфуллина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Балхаш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К. Сатпаева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Амалгельды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Ы. Алтынсарина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СМП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К. Рыскулбекова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Агыбай батыра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Бурыл-Байтал: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Б. Момышулы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Достык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Бурыл-Байтал: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Абылайхана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Ж. Жабаева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М. Ауезова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