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5856e" w14:textId="20585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Мойынкумского районного маслихата от 25 декабря 2013 года № 21-2 "О районном бюджете на 2014 - 2016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Мойынкумского районного маслихата от 24 июня 2014 года № 26-2. Зарегистрировано Департаментом юстиции Жамбылской области 27 июня 2014 года № 2250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от 23 января 2001 года и решением Жамбылского областного маслихата № 25-2 от 12 июня 2014 года «О внесении изменений в решение Жамбылского областного маслихата «Об областном бюджете на 2014-2016 годы» от 18 декабря 2013 года </w:t>
      </w:r>
      <w:r>
        <w:rPr>
          <w:rFonts w:ascii="Times New Roman"/>
          <w:b w:val="false"/>
          <w:i w:val="false"/>
          <w:color w:val="000000"/>
          <w:sz w:val="28"/>
        </w:rPr>
        <w:t>№ 20-3</w:t>
      </w:r>
      <w:r>
        <w:rPr>
          <w:rFonts w:ascii="Times New Roman"/>
          <w:b w:val="false"/>
          <w:i w:val="false"/>
          <w:color w:val="000000"/>
          <w:sz w:val="28"/>
        </w:rPr>
        <w:t xml:space="preserve">» (зарегистрировано в Реестре государственной регистрации нормативных правовых актов № 2242)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1.Внести в решение Мойынкумского районного маслихата от 25 декабря 2013 года </w:t>
      </w:r>
      <w:r>
        <w:rPr>
          <w:rFonts w:ascii="Times New Roman"/>
          <w:b w:val="false"/>
          <w:i w:val="false"/>
          <w:color w:val="000000"/>
          <w:sz w:val="28"/>
        </w:rPr>
        <w:t>№ 21-2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районном бюджете 2014-2016 годы» (зарегистрировано в Реестре государственной регистрации нормативных правовых актов за № 2087, опубликовано 1 января 2014 года в газете «Мойынқұм таңы» № 1-2)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«5 774 075» заменить цифрами «5 472 923»;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«4 809 757» заменить цифрами «4 508 605»;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«5 779 623» заменить цифрами «5 478 471».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органах юстиции и вводится в действие с 1 января 2014 года.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С. Турсынбаев                              Ш. Исабеков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Мойынкумского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№ 26-2 от 24 июня 2014 года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Мойынкумского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№ 21-2 от 25 декабря 2013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Мойынкумского района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2"/>
        <w:gridCol w:w="734"/>
        <w:gridCol w:w="713"/>
        <w:gridCol w:w="8585"/>
        <w:gridCol w:w="2426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4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10" w:hRule="atLeast"/>
        </w:trPr>
        <w:tc>
          <w:tcPr>
            <w:tcW w:w="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0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5472923</w:t>
            </w:r>
          </w:p>
        </w:tc>
      </w:tr>
      <w:tr>
        <w:trPr>
          <w:trHeight w:val="19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958631</w:t>
            </w:r>
          </w:p>
        </w:tc>
      </w:tr>
      <w:tr>
        <w:trPr>
          <w:trHeight w:val="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118713</w:t>
            </w:r>
          </w:p>
        </w:tc>
      </w:tr>
      <w:tr>
        <w:trPr>
          <w:trHeight w:val="16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118713</w:t>
            </w:r>
          </w:p>
        </w:tc>
      </w:tr>
      <w:tr>
        <w:trPr>
          <w:trHeight w:val="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97300</w:t>
            </w:r>
          </w:p>
        </w:tc>
      </w:tr>
      <w:tr>
        <w:trPr>
          <w:trHeight w:val="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97300</w:t>
            </w:r>
          </w:p>
        </w:tc>
      </w:tr>
      <w:tr>
        <w:trPr>
          <w:trHeight w:val="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собственность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728376</w:t>
            </w:r>
          </w:p>
        </w:tc>
      </w:tr>
      <w:tr>
        <w:trPr>
          <w:trHeight w:val="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690849</w:t>
            </w:r>
          </w:p>
        </w:tc>
      </w:tr>
      <w:tr>
        <w:trPr>
          <w:trHeight w:val="18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4120</w:t>
            </w:r>
          </w:p>
        </w:tc>
      </w:tr>
      <w:tr>
        <w:trPr>
          <w:trHeight w:val="10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32597</w:t>
            </w:r>
          </w:p>
        </w:tc>
      </w:tr>
      <w:tr>
        <w:trPr>
          <w:trHeight w:val="15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</w:tr>
      <w:tr>
        <w:trPr>
          <w:trHeight w:val="13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11342</w:t>
            </w:r>
          </w:p>
        </w:tc>
      </w:tr>
      <w:tr>
        <w:trPr>
          <w:trHeight w:val="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3875</w:t>
            </w:r>
          </w:p>
        </w:tc>
      </w:tr>
      <w:tr>
        <w:trPr>
          <w:trHeight w:val="22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21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3690</w:t>
            </w:r>
          </w:p>
        </w:tc>
      </w:tr>
      <w:tr>
        <w:trPr>
          <w:trHeight w:val="9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9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70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</w:t>
            </w:r>
          </w:p>
        </w:tc>
      </w:tr>
      <w:tr>
        <w:trPr>
          <w:trHeight w:val="19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</w:t>
            </w:r>
          </w:p>
        </w:tc>
      </w:tr>
      <w:tr>
        <w:trPr>
          <w:trHeight w:val="24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Hеналоговые поступления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</w:tr>
      <w:tr>
        <w:trPr>
          <w:trHeight w:val="18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</w:tr>
      <w:tr>
        <w:trPr>
          <w:trHeight w:val="13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</w:tr>
      <w:tr>
        <w:trPr>
          <w:trHeight w:val="19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основного капитала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5314</w:t>
            </w:r>
          </w:p>
        </w:tc>
      </w:tr>
      <w:tr>
        <w:trPr>
          <w:trHeight w:val="46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</w:tr>
      <w:tr>
        <w:trPr>
          <w:trHeight w:val="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5117</w:t>
            </w:r>
          </w:p>
        </w:tc>
      </w:tr>
      <w:tr>
        <w:trPr>
          <w:trHeight w:val="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</w:tr>
      <w:tr>
        <w:trPr>
          <w:trHeight w:val="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трансфертов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4508605</w:t>
            </w:r>
          </w:p>
        </w:tc>
      </w:tr>
      <w:tr>
        <w:trPr>
          <w:trHeight w:val="39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4508605</w:t>
            </w:r>
          </w:p>
        </w:tc>
      </w:tr>
      <w:tr>
        <w:trPr>
          <w:trHeight w:val="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4508605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4"/>
        <w:gridCol w:w="734"/>
        <w:gridCol w:w="692"/>
        <w:gridCol w:w="8620"/>
        <w:gridCol w:w="2410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РАСХОДЫ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5478471</w:t>
            </w:r>
          </w:p>
        </w:tc>
      </w:tr>
      <w:tr>
        <w:trPr>
          <w:trHeight w:val="12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388819</w:t>
            </w:r>
          </w:p>
        </w:tc>
      </w:tr>
      <w:tr>
        <w:trPr>
          <w:trHeight w:val="28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16795</w:t>
            </w:r>
          </w:p>
        </w:tc>
      </w:tr>
      <w:tr>
        <w:trPr>
          <w:trHeight w:val="52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16645</w:t>
            </w:r>
          </w:p>
        </w:tc>
      </w:tr>
      <w:tr>
        <w:trPr>
          <w:trHeight w:val="18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118923</w:t>
            </w:r>
          </w:p>
        </w:tc>
      </w:tr>
      <w:tr>
        <w:trPr>
          <w:trHeight w:val="16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105938</w:t>
            </w:r>
          </w:p>
        </w:tc>
      </w:tr>
      <w:tr>
        <w:trPr>
          <w:trHeight w:val="16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</w:t>
            </w:r>
          </w:p>
        </w:tc>
      </w:tr>
      <w:tr>
        <w:trPr>
          <w:trHeight w:val="5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9535</w:t>
            </w:r>
          </w:p>
        </w:tc>
      </w:tr>
      <w:tr>
        <w:trPr>
          <w:trHeight w:val="34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225239</w:t>
            </w:r>
          </w:p>
        </w:tc>
      </w:tr>
      <w:tr>
        <w:trPr>
          <w:trHeight w:val="5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212619</w:t>
            </w:r>
          </w:p>
        </w:tc>
      </w:tr>
      <w:tr>
        <w:trPr>
          <w:trHeight w:val="16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12620</w:t>
            </w:r>
          </w:p>
        </w:tc>
      </w:tr>
      <w:tr>
        <w:trPr>
          <w:trHeight w:val="16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14668</w:t>
            </w:r>
          </w:p>
        </w:tc>
      </w:tr>
      <w:tr>
        <w:trPr>
          <w:trHeight w:val="5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собственностью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14308</w:t>
            </w:r>
          </w:p>
        </w:tc>
      </w:tr>
      <w:tr>
        <w:trPr>
          <w:trHeight w:val="5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16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1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13194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13044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7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18959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17959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ситуации масштаба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17959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  <w:tr>
        <w:trPr>
          <w:trHeight w:val="16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2849507</w:t>
            </w:r>
          </w:p>
        </w:tc>
      </w:tr>
      <w:tr>
        <w:trPr>
          <w:trHeight w:val="16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423261</w:t>
            </w:r>
          </w:p>
        </w:tc>
      </w:tr>
      <w:tr>
        <w:trPr>
          <w:trHeight w:val="16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201304</w:t>
            </w:r>
          </w:p>
        </w:tc>
      </w:tr>
      <w:tr>
        <w:trPr>
          <w:trHeight w:val="16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221957</w:t>
            </w:r>
          </w:p>
        </w:tc>
      </w:tr>
      <w:tr>
        <w:trPr>
          <w:trHeight w:val="16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1977625</w:t>
            </w:r>
          </w:p>
        </w:tc>
      </w:tr>
      <w:tr>
        <w:trPr>
          <w:trHeight w:val="16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1828998</w:t>
            </w:r>
          </w:p>
        </w:tc>
      </w:tr>
      <w:tr>
        <w:trPr>
          <w:trHeight w:val="21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148627</w:t>
            </w:r>
          </w:p>
        </w:tc>
      </w:tr>
      <w:tr>
        <w:trPr>
          <w:trHeight w:val="18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135743</w:t>
            </w:r>
          </w:p>
        </w:tc>
      </w:tr>
      <w:tr>
        <w:trPr>
          <w:trHeight w:val="18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13322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Информатицазия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учреждений образования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18260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 -сироты (детей-сирот), и ребенка (детей), оставшегося без попечения родителей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10254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83147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312878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312878</w:t>
            </w:r>
          </w:p>
        </w:tc>
      </w:tr>
      <w:tr>
        <w:trPr>
          <w:trHeight w:val="27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180643</w:t>
            </w:r>
          </w:p>
        </w:tc>
      </w:tr>
      <w:tr>
        <w:trPr>
          <w:trHeight w:val="37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118062</w:t>
            </w:r>
          </w:p>
        </w:tc>
      </w:tr>
      <w:tr>
        <w:trPr>
          <w:trHeight w:val="16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25060</w:t>
            </w:r>
          </w:p>
        </w:tc>
      </w:tr>
      <w:tr>
        <w:trPr>
          <w:trHeight w:val="52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28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19289</w:t>
            </w:r>
          </w:p>
        </w:tc>
      </w:tr>
      <w:tr>
        <w:trPr>
          <w:trHeight w:val="42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6154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33484</w:t>
            </w:r>
          </w:p>
        </w:tc>
      </w:tr>
      <w:tr>
        <w:trPr>
          <w:trHeight w:val="72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12327</w:t>
            </w:r>
          </w:p>
        </w:tc>
      </w:tr>
      <w:tr>
        <w:trPr>
          <w:trHeight w:val="48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62431</w:t>
            </w:r>
          </w:p>
        </w:tc>
      </w:tr>
      <w:tr>
        <w:trPr>
          <w:trHeight w:val="3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23934</w:t>
            </w:r>
          </w:p>
        </w:tc>
      </w:tr>
      <w:tr>
        <w:trPr>
          <w:trHeight w:val="3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«Өрлеу»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37757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7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1461906</w:t>
            </w:r>
          </w:p>
        </w:tc>
      </w:tr>
      <w:tr>
        <w:trPr>
          <w:trHeight w:val="27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27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27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17896</w:t>
            </w:r>
          </w:p>
        </w:tc>
      </w:tr>
      <w:tr>
        <w:trPr>
          <w:trHeight w:val="27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-2020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17896</w:t>
            </w:r>
          </w:p>
        </w:tc>
      </w:tr>
      <w:tr>
        <w:trPr>
          <w:trHeight w:val="27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</w:t>
            </w:r>
          </w:p>
        </w:tc>
      </w:tr>
      <w:tr>
        <w:trPr>
          <w:trHeight w:val="27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Дорожной карты занятости 2020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</w:t>
            </w:r>
          </w:p>
        </w:tc>
      </w:tr>
      <w:tr>
        <w:trPr>
          <w:trHeight w:val="48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69200</w:t>
            </w:r>
          </w:p>
        </w:tc>
      </w:tr>
      <w:tr>
        <w:trPr>
          <w:trHeight w:val="27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69200</w:t>
            </w:r>
          </w:p>
        </w:tc>
      </w:tr>
      <w:tr>
        <w:trPr>
          <w:trHeight w:val="28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1324577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1324577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13925</w:t>
            </w:r>
          </w:p>
        </w:tc>
      </w:tr>
      <w:tr>
        <w:trPr>
          <w:trHeight w:val="10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7935</w:t>
            </w:r>
          </w:p>
        </w:tc>
      </w:tr>
      <w:tr>
        <w:trPr>
          <w:trHeight w:val="10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  <w:tr>
        <w:trPr>
          <w:trHeight w:val="10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10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</w:t>
            </w:r>
          </w:p>
        </w:tc>
      </w:tr>
      <w:tr>
        <w:trPr>
          <w:trHeight w:val="48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4625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4625</w:t>
            </w:r>
          </w:p>
        </w:tc>
      </w:tr>
      <w:tr>
        <w:trPr>
          <w:trHeight w:val="16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164509</w:t>
            </w:r>
          </w:p>
        </w:tc>
      </w:tr>
      <w:tr>
        <w:trPr>
          <w:trHeight w:val="13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60582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60582</w:t>
            </w:r>
          </w:p>
        </w:tc>
      </w:tr>
      <w:tr>
        <w:trPr>
          <w:trHeight w:val="39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10934</w:t>
            </w:r>
          </w:p>
        </w:tc>
      </w:tr>
      <w:tr>
        <w:trPr>
          <w:trHeight w:val="39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6784</w:t>
            </w:r>
          </w:p>
        </w:tc>
      </w:tr>
      <w:tr>
        <w:trPr>
          <w:trHeight w:val="39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2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7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32787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32787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22231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20664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</w:t>
            </w:r>
          </w:p>
        </w:tc>
      </w:tr>
      <w:tr>
        <w:trPr>
          <w:trHeight w:val="3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12143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7298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4415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25832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оптимизма граждан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8600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16932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4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территории, охрана окружающей среды и животного мира, земельные отношения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136423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28594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11529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16915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22944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12959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9885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9735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</w:p>
        </w:tc>
      </w:tr>
      <w:tr>
        <w:trPr>
          <w:trHeight w:val="27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32064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32064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10714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21200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189487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189487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189487</w:t>
            </w:r>
          </w:p>
        </w:tc>
      </w:tr>
      <w:tr>
        <w:trPr>
          <w:trHeight w:val="9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52916</w:t>
            </w:r>
          </w:p>
        </w:tc>
      </w:tr>
      <w:tr>
        <w:trPr>
          <w:trHeight w:val="27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24360</w:t>
            </w:r>
          </w:p>
        </w:tc>
      </w:tr>
      <w:tr>
        <w:trPr>
          <w:trHeight w:val="27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Реализацию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24360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</w:p>
        </w:tc>
      </w:tr>
      <w:tr>
        <w:trPr>
          <w:trHeight w:val="48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9928</w:t>
            </w:r>
          </w:p>
        </w:tc>
      </w:tr>
      <w:tr>
        <w:trPr>
          <w:trHeight w:val="48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9778</w:t>
            </w:r>
          </w:p>
        </w:tc>
      </w:tr>
      <w:tr>
        <w:trPr>
          <w:trHeight w:val="3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8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8128</w:t>
            </w:r>
          </w:p>
        </w:tc>
      </w:tr>
      <w:tr>
        <w:trPr>
          <w:trHeight w:val="48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7628</w:t>
            </w:r>
          </w:p>
        </w:tc>
      </w:tr>
      <w:tr>
        <w:trPr>
          <w:trHeight w:val="18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8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</w:t>
            </w:r>
          </w:p>
        </w:tc>
      </w:tr>
      <w:tr>
        <w:trPr>
          <w:trHeight w:val="18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</w:t>
            </w:r>
          </w:p>
        </w:tc>
      </w:tr>
      <w:tr>
        <w:trPr>
          <w:trHeight w:val="18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</w:t>
            </w:r>
          </w:p>
        </w:tc>
      </w:tr>
      <w:tr>
        <w:trPr>
          <w:trHeight w:val="22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70212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81354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81354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81354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81354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11142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11142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9342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-75760</w:t>
            </w:r>
          </w:p>
        </w:tc>
      </w:tr>
      <w:tr>
        <w:trPr>
          <w:trHeight w:val="3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75760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81354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81354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81354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9342</w:t>
            </w:r>
          </w:p>
        </w:tc>
      </w:tr>
      <w:tr>
        <w:trPr>
          <w:trHeight w:val="6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9342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9342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3748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3748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