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72232" w14:textId="8f722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Меркенского районного маслихата от 26 декабря 2013 года № 24-3 "О районном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17 ноября 2014 года № 34-2. Зарегистрировано Департаментом юстиции Жамбылской области 24 ноября 2014 года № 2386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 на основании решения Жамбылского областного маслихата </w:t>
      </w:r>
      <w:r>
        <w:rPr>
          <w:rFonts w:ascii="Times New Roman"/>
          <w:b w:val="false"/>
          <w:i w:val="false"/>
          <w:color w:val="000000"/>
          <w:sz w:val="28"/>
        </w:rPr>
        <w:t>№ 31-2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10 ноября 2014 года «О внесении изменений и дополнений в решение Жамбылского областного маслихата от 18 декабря 2013 года № 20-3» «Об областном бюджете на 2014-2016 годы» (зарегистрировано в Реестре государственной регистрации нормативных правовых актов № 2365)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 решение Меркенского районного маслихата от 26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24-3 </w:t>
      </w:r>
      <w:r>
        <w:rPr>
          <w:rFonts w:ascii="Times New Roman"/>
          <w:b w:val="false"/>
          <w:i w:val="false"/>
          <w:color w:val="000000"/>
          <w:sz w:val="28"/>
        </w:rPr>
        <w:t>«О районном бюджете на 2014-2016 годы» (зарегистрировано в Реестре государственной регистрации нормативных правовых актов № 2085, опубликовано 29 января 2014 года в газете «Меркі тынысы-Меркенский вестник» за № 10)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«7 394 555» заменить цифрами «7 393 543»;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«1 445 445» заменить цифрами «1 347 057»;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«17 706» заменить цифрами «13 101»;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«22 142» заменить цифрами «24 842»;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«5 909 262» заменить цифрами «6 008 543»;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«7 494 706» заменить цифрами «7 508 987»;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«49 603» заменить цифрами «48 990»;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«5 957» заменить цифрами «6 570»;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«0» заменить цифрами «15 293»;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«-174 754» заменить цифрами «-174 141»;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«174 754» заменить цифрами «174 141»;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«10 499» заменить цифрами «5 130».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данного решения возложить на постоянную комиссию пятого созыва районного маслихата по бюджету и налогам, развитию социально-экономического, аграрного, малого и среднего бизнеса.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вступает в силу со дня государственной регистрации в органах юстиции и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</w:p>
          <w:bookmarkEnd w:id="2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Керимкулов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</w:p>
          <w:bookmarkEnd w:id="3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</w:p>
          <w:bookmarkEnd w:id="4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Ахметжанов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решению № 34-2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 ноября 2014 года</w:t>
            </w:r>
          </w:p>
          <w:bookmarkEnd w:id="5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24-3 маслихата Меркенского района от 26 декабря 2013 года</w:t>
            </w:r>
          </w:p>
          <w:bookmarkEnd w:id="6"/>
        </w:tc>
      </w:tr>
    </w:tbl>
    <w:bookmarkStart w:name="z3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311"/>
        <w:gridCol w:w="325"/>
        <w:gridCol w:w="422"/>
        <w:gridCol w:w="442"/>
        <w:gridCol w:w="2328"/>
        <w:gridCol w:w="2379"/>
        <w:gridCol w:w="3908"/>
        <w:gridCol w:w="177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7508987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5486607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выделенных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-174141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 решению № 34-2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 ноября 2014 года</w:t>
            </w:r>
          </w:p>
          <w:bookmarkEnd w:id="37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24-3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декабря 2013 года</w:t>
            </w:r>
          </w:p>
          <w:bookmarkEnd w:id="38"/>
        </w:tc>
      </w:tr>
    </w:tbl>
    <w:bookmarkStart w:name="z26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сельских округов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2232"/>
        <w:gridCol w:w="1487"/>
        <w:gridCol w:w="807"/>
        <w:gridCol w:w="809"/>
        <w:gridCol w:w="808"/>
        <w:gridCol w:w="872"/>
        <w:gridCol w:w="935"/>
        <w:gridCol w:w="1575"/>
        <w:gridCol w:w="809"/>
        <w:gridCol w:w="908"/>
      </w:tblGrid>
      <w:tr>
        <w:trPr>
          <w:trHeight w:val="30" w:hRule="atLeast"/>
        </w:trPr>
        <w:tc>
          <w:tcPr>
            <w:tcW w:w="1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001. 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005. 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014. 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008. 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009. 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011. 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010. 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040. 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022. 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«Аппарат акима Актоганского сельского округа Меркенского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«Аппарат акима Жамбылского сельского округа Меркенского района»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«Аппарат акима Меркенского сельского округа Меркенского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«Аппарат акима Сарымолдаевского сельского округа Меркенского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«Аппарат акима Ойталского сельского округа Меркенского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«Аппарат акима Т. Рыскуловского сельского округа Меркенского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«Аппарат акима Татинского сельского округа Меркенского района»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«Аппарат акима Акаральского сельского округа Меркенского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«Аппарат акима Суратского сельского округа Меркенского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«Аппарат акима Жанатоганского сельского округа Меркенского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«Аппарат акима Андас батырского сельского округа Меркенского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«Аппарат акима Кенесского сельского округа Меркенского района»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«Аппарат акима Аспаринского сельского округа Меркенского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«Аппарат акима Акерменского сельского округа Меркенского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