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5b8" w14:textId="57ab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сентября 2014 года № 34-2. Зарегистрировано Департаментом юстиции Жамбылской области 15 сентября 2014 года № 2322.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Кордайского районного маслихата Жамбылской области от 31.03.2015 № </w:t>
      </w:r>
      <w:r>
        <w:rPr>
          <w:rFonts w:ascii="Times New Roman"/>
          <w:b w:val="false"/>
          <w:i w:val="false"/>
          <w:color w:val="ff0000"/>
          <w:sz w:val="28"/>
        </w:rPr>
        <w:t>39-14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22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№ 2303)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2095, опубликовано в газете "Қордай шамшырағы"-"Кордайский маяк" от 4 января 2014 года за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"10 247 326" заменить цифрами "10 273 735";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"1 436 824" заменить цифрами "1 481 778";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"99 306" заменить цифрами "99 673";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"54 139" заменить цифрами "38 818";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"8 657 057" заменить цифрами "8 653 466";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"10 310 635" заменить цифрами "10 337 044".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Чува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2014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1"/>
        <w:gridCol w:w="1181"/>
        <w:gridCol w:w="5834"/>
        <w:gridCol w:w="3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7 525 613 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2696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2014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356"/>
        <w:gridCol w:w="1356"/>
        <w:gridCol w:w="1356"/>
        <w:gridCol w:w="1145"/>
        <w:gridCol w:w="1145"/>
        <w:gridCol w:w="1039"/>
        <w:gridCol w:w="1039"/>
        <w:gridCol w:w="1039"/>
        <w:gridCol w:w="1039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45"/>
        <w:gridCol w:w="946"/>
        <w:gridCol w:w="946"/>
        <w:gridCol w:w="858"/>
        <w:gridCol w:w="858"/>
        <w:gridCol w:w="858"/>
        <w:gridCol w:w="858"/>
        <w:gridCol w:w="858"/>
        <w:gridCol w:w="858"/>
        <w:gridCol w:w="946"/>
        <w:gridCol w:w="946"/>
        <w:gridCol w:w="947"/>
      </w:tblGrid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038"/>
        <w:gridCol w:w="1038"/>
        <w:gridCol w:w="1038"/>
        <w:gridCol w:w="1356"/>
        <w:gridCol w:w="1463"/>
        <w:gridCol w:w="1463"/>
        <w:gridCol w:w="1039"/>
        <w:gridCol w:w="1039"/>
        <w:gridCol w:w="1040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