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526b" w14:textId="5315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8 августа 2014 года № 33-2. Зарегистрировано Департаментом юстиции Жамбылской области 18 августа 2014 года № 2302. Утратило силу решением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2014 - 2016 годы" (Зарегистрировано в Реестре государственной регистрации нормативных правовых актов № 2096, опубликованное в районной газете "Жаңа-өмір"-"Новая жизнь" от 8 января 2014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К. Айткулова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8 августа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34"/>
        <w:gridCol w:w="634"/>
        <w:gridCol w:w="4837"/>
        <w:gridCol w:w="4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8 августа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16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2014 год</w:t>
      </w:r>
    </w:p>
    <w:bookmarkEnd w:id="5"/>
    <w:bookmarkStart w:name="z16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2529"/>
        <w:gridCol w:w="2077"/>
        <w:gridCol w:w="1347"/>
        <w:gridCol w:w="3"/>
        <w:gridCol w:w="1266"/>
        <w:gridCol w:w="1214"/>
        <w:gridCol w:w="1267"/>
        <w:gridCol w:w="1267"/>
      </w:tblGrid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