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f914" w14:textId="45bf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25 декабря 2013 года № 24-3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18 февраля 2014 года № 25-2. Зарегистрировано Департаментом юстиции Жамбылской области 28 февраля 2014 года № 2120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Байзакского районного маслихата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24-3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 – 2016 годы» (зарегистрировано в Реестре государственной регистрации нормативных правовых актов за № 2093, опубликовано в районной газете «Сельская новь» от 1 января 2014 года № 1-2)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«6 879 444» заменить цифрами «6 954 168»;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- 8 646» заменить цифрами «-83 370»;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«8 646» заменить цифрами «83 370».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 - территориальной структуре, защиты прав человека и рассмотрение проектов договоров закупов участков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Сейткаримов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Укибаев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Байзакского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февраля 2014 года № 25-2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2013 года № 24-3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45"/>
        <w:gridCol w:w="624"/>
        <w:gridCol w:w="9718"/>
        <w:gridCol w:w="205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год, сумма тысяч тенге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6 879 444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949 002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197 550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197 550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554 002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482 250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57 217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25 350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12 965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</w:t>
            </w:r>
          </w:p>
        </w:tc>
      </w:tr>
      <w:tr>
        <w:trPr>
          <w:trHeight w:val="1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9 585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11 650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3 793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</w:t>
            </w:r>
          </w:p>
        </w:tc>
      </w:tr>
      <w:tr>
        <w:trPr>
          <w:trHeight w:val="1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16 343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5 909 506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5 909 506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5 909 506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757"/>
        <w:gridCol w:w="676"/>
        <w:gridCol w:w="9467"/>
        <w:gridCol w:w="206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сумма в тыс. тенге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6 954 168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389 175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17 199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15 325</w:t>
            </w:r>
          </w:p>
        </w:tc>
      </w:tr>
      <w:tr>
        <w:trPr>
          <w:trHeight w:val="1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</w:p>
        </w:tc>
      </w:tr>
      <w:tr>
        <w:trPr>
          <w:trHeight w:val="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91 126</w:t>
            </w:r>
          </w:p>
        </w:tc>
      </w:tr>
      <w:tr>
        <w:trPr>
          <w:trHeight w:val="4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76 181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13 945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246 354</w:t>
            </w:r>
          </w:p>
        </w:tc>
      </w:tr>
      <w:tr>
        <w:trPr>
          <w:trHeight w:val="4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237 517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8 837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20 649</w:t>
            </w:r>
          </w:p>
        </w:tc>
      </w:tr>
      <w:tr>
        <w:trPr>
          <w:trHeight w:val="6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17 023</w:t>
            </w:r>
          </w:p>
        </w:tc>
      </w:tr>
      <w:tr>
        <w:trPr>
          <w:trHeight w:val="3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13 847</w:t>
            </w:r>
          </w:p>
        </w:tc>
      </w:tr>
      <w:tr>
        <w:trPr>
          <w:trHeight w:val="6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12 833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4 631 103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796 988</w:t>
            </w:r>
          </w:p>
        </w:tc>
      </w:tr>
      <w:tr>
        <w:trPr>
          <w:trHeight w:val="1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369 498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427 490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7 023</w:t>
            </w:r>
          </w:p>
        </w:tc>
      </w:tr>
      <w:tr>
        <w:trPr>
          <w:trHeight w:val="4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7 023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3 639 500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3 511 185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128 315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166 817</w:t>
            </w:r>
          </w:p>
        </w:tc>
      </w:tr>
      <w:tr>
        <w:trPr>
          <w:trHeight w:val="4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14 574</w:t>
            </w:r>
          </w:p>
        </w:tc>
      </w:tr>
      <w:tr>
        <w:trPr>
          <w:trHeight w:val="6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37 858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7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18 947</w:t>
            </w:r>
          </w:p>
        </w:tc>
      </w:tr>
      <w:tr>
        <w:trPr>
          <w:trHeight w:val="4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94 122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20 775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20 775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369 164</w:t>
            </w:r>
          </w:p>
        </w:tc>
      </w:tr>
      <w:tr>
        <w:trPr>
          <w:trHeight w:val="1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273 737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60 101</w:t>
            </w:r>
          </w:p>
        </w:tc>
      </w:tr>
      <w:tr>
        <w:trPr>
          <w:trHeight w:val="7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11 298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13 861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25 222</w:t>
            </w:r>
          </w:p>
        </w:tc>
      </w:tr>
      <w:tr>
        <w:trPr>
          <w:trHeight w:val="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6 334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17 261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120 842</w:t>
            </w:r>
          </w:p>
        </w:tc>
      </w:tr>
      <w:tr>
        <w:trPr>
          <w:trHeight w:val="9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15 196</w:t>
            </w:r>
          </w:p>
        </w:tc>
      </w:tr>
      <w:tr>
        <w:trPr>
          <w:trHeight w:val="1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1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94 412</w:t>
            </w:r>
          </w:p>
        </w:tc>
      </w:tr>
      <w:tr>
        <w:trPr>
          <w:trHeight w:val="4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28 379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«Өрлеу»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64 265</w:t>
            </w:r>
          </w:p>
        </w:tc>
      </w:tr>
      <w:tr>
        <w:trPr>
          <w:trHeight w:val="4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4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769 533</w:t>
            </w:r>
          </w:p>
        </w:tc>
      </w:tr>
      <w:tr>
        <w:trPr>
          <w:trHeight w:val="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«Дорожной карте занятости 2020»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7 785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«Дорожной карте занятости 2020»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7 785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20 001</w:t>
            </w:r>
          </w:p>
        </w:tc>
      </w:tr>
      <w:tr>
        <w:trPr>
          <w:trHeight w:val="4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19 001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693 433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693 433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47 870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11 484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24 841</w:t>
            </w:r>
          </w:p>
        </w:tc>
      </w:tr>
      <w:tr>
        <w:trPr>
          <w:trHeight w:val="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199 863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98 244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79 064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1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1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10 481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35 797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35 297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4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16 281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9 385</w:t>
            </w:r>
          </w:p>
        </w:tc>
      </w:tr>
      <w:tr>
        <w:trPr>
          <w:trHeight w:val="1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22 760</w:t>
            </w:r>
          </w:p>
        </w:tc>
      </w:tr>
      <w:tr>
        <w:trPr>
          <w:trHeight w:val="6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14 665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134 377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18 726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22 334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</w:t>
            </w:r>
          </w:p>
        </w:tc>
      </w:tr>
      <w:tr>
        <w:trPr>
          <w:trHeight w:val="2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10 317</w:t>
            </w:r>
          </w:p>
        </w:tc>
      </w:tr>
      <w:tr>
        <w:trPr>
          <w:trHeight w:val="4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10 317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74 707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74 707</w:t>
            </w:r>
          </w:p>
        </w:tc>
      </w:tr>
      <w:tr>
        <w:trPr>
          <w:trHeight w:val="9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13 453</w:t>
            </w:r>
          </w:p>
        </w:tc>
      </w:tr>
      <w:tr>
        <w:trPr>
          <w:trHeight w:val="5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246 758</w:t>
            </w:r>
          </w:p>
        </w:tc>
      </w:tr>
      <w:tr>
        <w:trPr>
          <w:trHeight w:val="4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246 758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246 758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130 417</w:t>
            </w:r>
          </w:p>
        </w:tc>
      </w:tr>
      <w:tr>
        <w:trPr>
          <w:trHeight w:val="4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90 168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90 168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</w:p>
        </w:tc>
      </w:tr>
      <w:tr>
        <w:trPr>
          <w:trHeight w:val="4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</w:tr>
      <w:tr>
        <w:trPr>
          <w:trHeight w:val="8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13 612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7 110</w:t>
            </w:r>
          </w:p>
        </w:tc>
      </w:tr>
      <w:tr>
        <w:trPr>
          <w:trHeight w:val="4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4 571</w:t>
            </w:r>
          </w:p>
        </w:tc>
      </w:tr>
      <w:tr>
        <w:trPr>
          <w:trHeight w:val="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4 571</w:t>
            </w:r>
          </w:p>
        </w:tc>
      </w:tr>
      <w:tr>
        <w:trPr>
          <w:trHeight w:val="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4 571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8 646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6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757"/>
        <w:gridCol w:w="676"/>
        <w:gridCol w:w="9447"/>
        <w:gridCol w:w="2065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</w:t>
            </w:r>
          </w:p>
        </w:tc>
      </w:tr>
      <w:tr>
        <w:trPr>
          <w:trHeight w:val="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</w:t>
            </w:r>
          </w:p>
        </w:tc>
      </w:tr>
      <w:tr>
        <w:trPr>
          <w:trHeight w:val="2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757"/>
        <w:gridCol w:w="676"/>
        <w:gridCol w:w="9487"/>
        <w:gridCol w:w="2025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757"/>
        <w:gridCol w:w="676"/>
        <w:gridCol w:w="9507"/>
        <w:gridCol w:w="1985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757"/>
        <w:gridCol w:w="676"/>
        <w:gridCol w:w="9547"/>
        <w:gridCol w:w="1965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-83 370</w:t>
            </w:r>
          </w:p>
        </w:tc>
      </w:tr>
      <w:tr>
        <w:trPr>
          <w:trHeight w:val="1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757"/>
        <w:gridCol w:w="676"/>
        <w:gridCol w:w="9487"/>
        <w:gridCol w:w="2005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74 724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74 724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74 724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757"/>
        <w:gridCol w:w="676"/>
        <w:gridCol w:w="9507"/>
        <w:gridCol w:w="1985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Байзакского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18 февраля 2014 года № 25-2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25 декабря 2013 года № 24-3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2014 год по аульным округам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2583"/>
        <w:gridCol w:w="2745"/>
        <w:gridCol w:w="2624"/>
        <w:gridCol w:w="2745"/>
        <w:gridCol w:w="2564"/>
      </w:tblGrid>
      <w:tr>
        <w:trPr>
          <w:trHeight w:val="255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районных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24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района в городе, города районного значения, поселка, аула, аульного округа"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бесплатного подвоза учащихся до школы и обратно в аульной местности"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 улиц населенных пунктов"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санитарии населенных пунктов"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Жалгызтобе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Дихан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14 126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Сазтерек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10 418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Мырзатай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11 319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Темирбек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Туймекент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14 036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10 498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9 289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Суханбаев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Костюбе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13 616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Бурыл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Коптерек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11 077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Үлгули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10 925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Сарыкемер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20 798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Кызылжулдыз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14 716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Ботамойнак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Байтерек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17 036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237 517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7 023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11 484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                                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2620"/>
        <w:gridCol w:w="2579"/>
        <w:gridCol w:w="2499"/>
        <w:gridCol w:w="2640"/>
        <w:gridCol w:w="2864"/>
      </w:tblGrid>
      <w:tr>
        <w:trPr>
          <w:trHeight w:val="255" w:hRule="atLeast"/>
        </w:trPr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районных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"Содержание мест захоронений и погребение безродных"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 и озеленение населенных пунктов"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 расходы государственных органов"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«Развитие регионов»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Жалгызтобе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Дихан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Сазтерек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Мырзатай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Темирбек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Туймекент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</w:p>
        </w:tc>
      </w:tr>
      <w:tr>
        <w:trPr>
          <w:trHeight w:val="1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</w:t>
            </w:r>
          </w:p>
        </w:tc>
      </w:tr>
      <w:tr>
        <w:trPr>
          <w:trHeight w:val="1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Суханбаев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Костюбе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6 527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Бурыл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11 084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Коптерек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</w:p>
        </w:tc>
      </w:tr>
      <w:tr>
        <w:trPr>
          <w:trHeight w:val="1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Үлгули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</w:p>
        </w:tc>
      </w:tr>
      <w:tr>
        <w:trPr>
          <w:trHeight w:val="2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Сарыкемер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14 099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Кызылжулдыз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Ботамойнак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</w:t>
            </w:r>
          </w:p>
        </w:tc>
      </w:tr>
      <w:tr>
        <w:trPr>
          <w:trHeight w:val="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Байтерек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15 317</w:t>
            </w:r>
          </w:p>
        </w:tc>
      </w:tr>
      <w:tr>
        <w:trPr>
          <w:trHeight w:val="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8 837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