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2257" w14:textId="44f2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8 октября 2013 года № 19-7 "Об утверждении Правил оказания социальной помощи, установления размеров и определения перечня отдельных категорий нуждающихся граждан по городу Тараз"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30 апреля 2014 года № 28-3. Зарегистрировано Департаментом юстиции Жамбылской области 5 мая 2014 года № 2207. Утратило силу решением Таразского городского маслихата Жамбылской области от 15 февраля 2019 года № 42-6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 42-6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19-7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городу Тараз" (зарегистрировано в Реестре государственной регистрации нормативных правовых актов за № 2037, опубликованное 20 ноября 2013 года в газете "Жамбыл-Тараз" № 47) следующие изменения: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по городу Тараз утвержденных данным решением: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"50 000" заменить цифрами "100 000", слова "(пятьдесят тысяч)" заменить словами "(сто тысяч)".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Таразского городского маслихата по образованию, здравоохранению, культуре, молодежной политике и социальной сфере.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 и распространяется на отношения, возникшие с 1 мая 2014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Жетибаев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