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3013" w14:textId="d5130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26 декабря 2014 года № 351. Зарегистрировано Департаментом юстиции Жамбылской области 6 февраля 2015 года № 2519. Утратило силу постановлением акимата Жамбылской области от 27 июля 2015 года № 164</w:t>
      </w:r>
    </w:p>
    <w:p>
      <w:pPr>
        <w:spacing w:after="0"/>
        <w:ind w:left="0"/>
        <w:jc w:val="both"/>
      </w:pPr>
      <w:bookmarkStart w:name="z105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Жамбылской области от 27.07.2015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водных объектов в обособленное или совместное пользование на конкурсной основе".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первого заместителя акима области Б. Орынбекова.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декабря 2014 года № 351</w:t>
            </w:r>
          </w:p>
          <w:bookmarkEnd w:id="1"/>
        </w:tc>
      </w:tr>
    </w:tbl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"Предоставление водных объектов в обособленное или совместное пользование</w:t>
      </w:r>
      <w:r>
        <w:br/>
      </w:r>
      <w:r>
        <w:rPr>
          <w:rFonts w:ascii="Times New Roman"/>
          <w:b/>
          <w:i w:val="false"/>
          <w:color w:val="000000"/>
        </w:rPr>
        <w:t>
на конкурсной основе"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"Предоставление водных объектов в обособленное или совместное пользование на конкурсной основе" оказывается местными исполнительным органом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 оказания государственной услуги – договор о представлении водного объекта в обособленное или совместное пользование между местным исполнительным органом области и победителем конкурса в бумажном виде на основании решения местного исполнительного органа области о предоставлении водного объекта в обособленное или совместное пользование и (или) протокола конкурсной комиссии об итогах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Форма предоставления результата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
Основанием для начала процедуры (действия) по оказанию государственной услуги является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водных объектов в обособленное или совместное пользование на конкурсной основе", утвержденным Постановлением Правительства Республики Казахстан от 3 июня 2014 года № 607 "Об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сотрудником канцелярии услугодателя за пятнадцать минут производит прием и регистрацию конвертов с конкурсными заявками услугополучателей и предоставляет руководителю на рассмотрение;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рассматривает документы услугополучателя и за один рабочий день направляет ответственному работнику;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ответственный работник услугодателя за один рабочий день направляет документы на специально созданную комиссию;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конкурсная комиссия в течении десяти рабочих дней рассматривает документы и оформляет нужные протокола;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 xml:space="preserve">
секретарь конкурсной комиссии в течении двух рабочих дней опубликовывает протокол об итогах проведенного конкурса в средствах массовой информации и размешает на Интернет-ресурсе;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работник услугодателя в течение одного рабочего дня с момента подписания протокола об итогах конкурса и проект решения направляет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после получения решения с местного исполнительного органа ответственный исполнитель по истечении 44 рабочих дней разрабатывает проект договора о предоставлении водного объекта в обособленное или совместное 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в течении одного дня заключает договор с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3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 государственной услуги</w:t>
      </w:r>
    </w:p>
    <w:bookmarkEnd w:id="6"/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
Перечень структурных подразделений (работников),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секретарь конкурсной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члены конкурсной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структурными подразделениями: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сотрудником канцелярии услугодателя за пятнадцать минут производит прием и регистрация конвертов с конкурсными заявками услугополучателей и предоставляет руководителю на рассмотрение;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услугодателя рассматривает документы услугополучателя и за один рабочий день направляет ответственному работнику;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работник услугодателя за один рабочий день направляет документы на специально созданной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конкурсная комиссия в течении десяти рабочих дней рассматривает документы и оформляет нужные протокола;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 xml:space="preserve">
секретарь конкурсной комиссии в течении двух рабочих дней размещает протокол об итогах проведенного конкурса в средствах массовой информации и на интернет-ресурсе;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работник услугодателя в течение одного рабочего дня с момента подписания протокола об итогах конкурса и проект решения направляет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после получения решения с местного исполнительного органа ответственный исполнитель по истечении 44 рабочих дней разрабатывает проект договора о предоставлении водного объекта в обособленное или совместное 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в течении одного дня заключает договор с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5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8"/>
    <w:bookmarkStart w:name="z5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
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www.upr-taraz.kz коммунального государственного учреждения "Управление природных ресурсов и регулирования природопользования акимата Жамбылской области" и в интернет-ресурсе акимата Жамбылской области (www.zhambul.gov.kz).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0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Приложение 1
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
</w:t>
      </w:r>
      <w:r>
        <w:rPr>
          <w:rFonts w:ascii="Times New Roman"/>
          <w:b w:val="false"/>
          <w:i w:val="false"/>
          <w:color w:val="000000"/>
          <w:sz w:val="28"/>
        </w:rPr>
        <w:t>
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"Предоставление водных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объектов в обособленное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совместное пользование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конкурсной основе"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5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прохождения каждого действия (процедуры)</w:t>
      </w:r>
    </w:p>
    <w:bookmarkEnd w:id="11"/>
    <w:bookmarkStart w:name="z5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"Предоставление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в обособленное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совместное пользование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конкурсной основе"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утвержденному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351 от 26 декабря 2014 года</w:t>
            </w:r>
          </w:p>
          <w:bookmarkEnd w:id="1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"Предоставление водных объектов в обособленное или совместное пользование</w:t>
      </w:r>
      <w:r>
        <w:br/>
      </w:r>
      <w:r>
        <w:rPr>
          <w:rFonts w:ascii="Times New Roman"/>
          <w:b/>
          <w:i w:val="false"/>
          <w:color w:val="000000"/>
        </w:rPr>
        <w:t>
на конкурсной основе"</w:t>
      </w:r>
    </w:p>
    <w:bookmarkStart w:name="z5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5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5184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декабря 2014 года № 351</w:t>
            </w:r>
          </w:p>
          <w:bookmarkEnd w:id="16"/>
        </w:tc>
      </w:tr>
    </w:tbl>
    <w:bookmarkStart w:name="z6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разрешения на использование подземных вод питьевого качества для целей,</w:t>
      </w:r>
      <w:r>
        <w:br/>
      </w:r>
      <w:r>
        <w:rPr>
          <w:rFonts w:ascii="Times New Roman"/>
          <w:b/>
          <w:i w:val="false"/>
          <w:color w:val="000000"/>
        </w:rPr>
        <w:t>
не связанных с питьевым и хозяйственно-бытовым водоснабжением на территориях,</w:t>
      </w:r>
      <w:r>
        <w:br/>
      </w:r>
      <w:r>
        <w:rPr>
          <w:rFonts w:ascii="Times New Roman"/>
          <w:b/>
          <w:i w:val="false"/>
          <w:color w:val="000000"/>
        </w:rPr>
        <w:t>
где отсутствуют поверхностные водные объекты, но имеются достаточные запасы</w:t>
      </w:r>
      <w:r>
        <w:br/>
      </w:r>
      <w:r>
        <w:rPr>
          <w:rFonts w:ascii="Times New Roman"/>
          <w:b/>
          <w:i w:val="false"/>
          <w:color w:val="000000"/>
        </w:rPr>
        <w:t>
подземных вод питьевого качества"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17"/>
    <w:bookmarkStart w:name="z6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(далее – государственная услуга) оказывается местным исполнительным органом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оказываемой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 оказания государственной услуги – разрешение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 в бумажном виде за подписью уполномоченного должностного лица (далее – разрешение).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Форма предоставления результата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6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9"/>
    <w:bookmarkStart w:name="z6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
Основанием для начала процедуры (действия) по оказанию государственной услуги является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утвержденным Постановлением Правительства Республики Казахстан от 3 июня 2014 года № 607 "Об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Содержание процедур (действий), входящих в состав процесса оказания государственной услуги, длительность и последовательность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сотрудником канцелярии услугодателя за пятнадцать минут производит прием и регистрацию документов услугополучателей и предоставляет руководителю на рассмотрение;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услугодателя рассматривает документы услугополучателя и за один рабочий день направляет ответственному работнику;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работник услугодателя рассматривает в течении пятнадцати дней и оформляет разрешение;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работник услугодателя в течении одного дня направляет руководителю документы услугополучателя на подпись;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услугодателя в течении одного дня подписывает разрешение;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течении двадцати минут сотрудник канцелярии услугодателя выдает разрешение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7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"/>
    <w:bookmarkStart w:name="z7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
Перечень структурных подразделений (работников), услугодателя, которые участвуют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 канцелярии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ответственный исполнитель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структурными подразделениями: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сотрудником канцелярии услугодателя за пятьнадцать минут производит прием и регистрацию документов услугополучателей и предоставляет руководителю на рассмотрение;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рассматривает документы услугополучателей и за один рабочий день направляет ответственному работнику;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работник услугодателя рассматривает в течении пятнадцати дней и оформляет разрешение;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работник услугодателя в течении одного дня направляет руководителю документы услугополучателя на подпись;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в течении одного дня подписывает разрешение;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течении двадцати минут сотрудник канцелярии услугодателя выдает разрешение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 сопровождается блок-схемой согласно приложении 1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bookmarkStart w:name="z8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3"/>
    <w:bookmarkStart w:name="z9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
Подробное описание последовательности процедур (действий), взаимодествия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приложения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www.upr-taraz.kz коммунального государственного учреждения "Управление природных ресурсов и регулирования природопользования акимата Жамбылской области" и в интернет-ресурсе акимата Жамбылской области (www.zhambul.gov.kz).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
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вод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для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целей, не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питьевым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хозяйственно-бытовым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водоснабжением на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 отсутствуют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объекты,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имеются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достаточные запасы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 питьевого качества"</w:t>
            </w:r>
          </w:p>
          <w:bookmarkEnd w:id="25"/>
        </w:tc>
      </w:tr>
    </w:tbl>
    <w:bookmarkStart w:name="z9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прохождения каждого действия (процедуры)</w:t>
      </w:r>
    </w:p>
    <w:bookmarkEnd w:id="26"/>
    <w:bookmarkStart w:name="z9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54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"Предоставление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в обособленное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совместное пользование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конкурсной основе"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утвержденному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351 от 26 декабря 2014 года</w:t>
            </w:r>
          </w:p>
          <w:bookmarkEnd w:id="28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</w:t>
      </w:r>
      <w:r>
        <w:br/>
      </w:r>
      <w:r>
        <w:rPr>
          <w:rFonts w:ascii="Times New Roman"/>
          <w:b/>
          <w:i w:val="false"/>
          <w:color w:val="000000"/>
        </w:rPr>
        <w:t>
водных объектов в обособленное или совместное пользование на конкурсной основе"</w:t>
      </w:r>
    </w:p>
    <w:bookmarkStart w:name="z9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