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dc2b" w14:textId="190d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природного заказника местного значения "Үмбет"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декабря 2014 года № 347. Зарегистрировано Департаментом юстиции Жамбылской области 6 февраля 2015 года № 2511</w:t>
      </w:r>
    </w:p>
    <w:p>
      <w:pPr>
        <w:spacing w:after="0"/>
        <w:ind w:left="0"/>
        <w:jc w:val="both"/>
      </w:pPr>
      <w:bookmarkStart w:name="z5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Государственный природный заказник местного значения "Үмбет" (далее - Заказник) общей площадью 298400 гектара на территориях Байзакского, Т.Рыскуловского и Меркенского районов в пределах границ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территории Заказника ограничения хозяйственной деятельности для собственников земельных участков, землепользователей и природопользователей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Заказник закрепить за коммунальным государственным учреждением "Луговское учреждение по охране лесов и животного мира управления природных ресурсов и регулирования природопользования акимата Жамбылской области.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акимата Жамбылской области от 19.07.2022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4"/>
    <w:bookmarkStart w:name="z5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5"/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6"/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других необходимых мер, вытекающие из настоящего постановления.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Абдрайымова К.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</w:p>
    <w:bookmarkEnd w:id="11"/>
    <w:bookmarkStart w:name="z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лесного хозяйства</w:t>
      </w:r>
    </w:p>
    <w:bookmarkEnd w:id="12"/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животного мира Министерства сельского</w:t>
      </w:r>
    </w:p>
    <w:bookmarkEnd w:id="13"/>
    <w:bookmarkStart w:name="z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</w:t>
      </w:r>
    </w:p>
    <w:bookmarkEnd w:id="14"/>
    <w:bookmarkStart w:name="z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"___"____________________Б. Азбаев</w:t>
      </w:r>
    </w:p>
    <w:bookmarkEnd w:id="15"/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"__________________" 2014 года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от 26.12.2014г.</w:t>
            </w:r>
          </w:p>
        </w:tc>
      </w:tr>
    </w:tbl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"________" 2014 года</w:t>
            </w:r>
          </w:p>
        </w:tc>
      </w:tr>
    </w:tbl>
    <w:bookmarkStart w:name="z9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Ограничения хозяйственной деятельности для собственников земельных участков, землепользователей и природопользователей на территории государственного природного заказника местного значения "Үмбет"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допускается: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заказника;</w:t>
      </w:r>
    </w:p>
    <w:bookmarkEnd w:id="20"/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интенсивных форм сельского и лесного хозяйства с применением токсичных для животного и растительного мира ядохимикатов, удобрений и гербицидов; промысловый лов рыбы;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выброс в атмосферу и сброс в открытые водные источники и на рельеф загрязняющих веществ и сточных вод, размещение отходов;</w:t>
      </w:r>
    </w:p>
    <w:bookmarkEnd w:id="22"/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полезных ископаемых;</w:t>
      </w:r>
    </w:p>
    <w:bookmarkEnd w:id="23"/>
    <w:bookmarkStart w:name="z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любительская (спортивная) и промысловая охота;</w:t>
      </w:r>
    </w:p>
    <w:bookmarkEnd w:id="24"/>
    <w:bookmarkStart w:name="z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разрушение гнезд, нор, логовищ и других местообитаний, сбор яиц, равно как и другие действия, вызвавшие или которые могут вызвать гибель животных и растений;</w:t>
      </w:r>
    </w:p>
    <w:bookmarkEnd w:id="25"/>
    <w:bookmarkStart w:name="z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радиоактивных материалов и промышленных отходов;</w:t>
      </w:r>
    </w:p>
    <w:bookmarkEnd w:id="26"/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беспривязное содержание чабанских собак в период с 1 мая по 1 августа;</w:t>
      </w:r>
    </w:p>
    <w:bookmarkEnd w:id="27"/>
    <w:bookmarkStart w:name="z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интродукция чужеродных видов диких животных и дикорастущих растений.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отжиги травяной растительности на территории заказника прилегающих к нему территориях;</w:t>
      </w:r>
    </w:p>
    <w:bookmarkEnd w:id="29"/>
    <w:bookmarkStart w:name="z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парковка и мытье автотранспорта и других механических средств на берегах водоемов, мытье посуды, стирка белья, купание домашних животных;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костров, установка мангалов, очагов для приготовления пищи вне специально установленных и оборудованных мест;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выкопка дикорастущих древесных, кустарниковых, травянистых растений и лекарственного сырья вне разрешенных мест сбора, включая сбор гербарного материала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деятельность, нарушающая естественное развитие и сохранение объектов государственного природно-заповедного фонда и природных комплексов.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