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70639" w14:textId="82706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автомобильных дорог общего пользования областного значения Жамбылской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29 декабря 2014 года № 374. Зарегистрировано Департаментом юстиции Жамбылской области 6 февраля 2015 года № 2510. Утратило силу постановлением акимата Жамбылской области от 30 июля 2026 года № 149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17 июля 2001 года "Об автомобильных дорогах",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 и распоряжением Премьер-Министра Республики Казахстан от 12 декабря 2014 года №143-р "О мерах по реализации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29 сентября 2014 года "О внесении изменений и дополнений в некоторые законодательные акты Республики Казахстан по вопросам разграничения полномочий между уровнями государственного управления" акимат Жамбылской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Start w:name="z1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перечень автомобильных дорог общего пользования областного значения Жамбылской области согласно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1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строительства, пассажирского транспорта и автомобильных дорог акимата Жамбылской области" в установленном законодательством порядке обеспечить:</w:t>
      </w:r>
    </w:p>
    <w:bookmarkEnd w:id="1"/>
    <w:bookmarkStart w:name="z1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органах юстиции;</w:t>
      </w:r>
    </w:p>
    <w:bookmarkEnd w:id="2"/>
    <w:bookmarkStart w:name="z2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постановления его направление на официальное опубликование в периодических печатных изданиях и в информационно-правовой системе "Әділет";</w:t>
      </w:r>
    </w:p>
    <w:bookmarkEnd w:id="3"/>
    <w:bookmarkStart w:name="z2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постановления на интернет-ресурсе акимата Жамбылской области. </w:t>
      </w:r>
    </w:p>
    <w:bookmarkEnd w:id="4"/>
    <w:bookmarkStart w:name="z2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постановления возложить на первого заместителя акима области Орынбекова Б. </w:t>
      </w:r>
    </w:p>
    <w:bookmarkEnd w:id="5"/>
    <w:bookmarkStart w:name="z2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Кокрекбаев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7"/>
    <w:bookmarkStart w:name="z6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</w:t>
      </w:r>
    </w:p>
    <w:bookmarkEnd w:id="8"/>
    <w:bookmarkStart w:name="z6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Комитета автомобильных дорог</w:t>
      </w:r>
    </w:p>
    <w:bookmarkEnd w:id="9"/>
    <w:bookmarkStart w:name="z6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по инвестициям и развитию</w:t>
      </w:r>
    </w:p>
    <w:bookmarkEnd w:id="10"/>
    <w:bookmarkStart w:name="z6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"/>
    <w:bookmarkStart w:name="z7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Пшембаев</w:t>
      </w:r>
    </w:p>
    <w:bookmarkEnd w:id="12"/>
    <w:bookmarkStart w:name="z7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06.02.2015 года 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"29" декабря 2014 года № 374</w:t>
            </w:r>
          </w:p>
        </w:tc>
      </w:tr>
    </w:tbl>
    <w:bookmarkStart w:name="z2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автомобильных дорог общего пользования областного значения Жамбылской области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Жамбылской области от 11.05.2023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автомобильных дорог, километр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протяженность, километр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"Куюк-Карабастау-Каратау-Жанатас-Саудакент"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"Тараз-Аса-Акколь-Саудакент"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"Акколь-Койгелды"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"Саудакент-Тогызкент"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0-43,2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"Акколь-Ушарал-Тогызкент"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"Тараз-Сарыкемер-Туймекент-Акшолак"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3,4-50,7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"Тараз-Жетибай-Тегистик-Ойык"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1,7-116,5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"Б.Момышулы-Кольтоган-Кошкарата-Кызтоган"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0-76,58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"Бирлик-Мойынкум-Уланбель-Шыганак"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"Акколь-Ойык-Уланбель"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0-168,6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"Аса-Карабастау"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0-38,5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"станция Луговая-Корагатты-Татти"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"Нововоскресеновка-Аспара"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0-35,9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"Толе би-Шокпар"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"Толе би-Мойынкум-Актобе"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"Кемер-Бирлик-Устем"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0-22,1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"Учбулак-Сарыкемер"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"Абильдабек-Бакалы-станция Сурым-Байтерек"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0-31,95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"Тогызкент-Досбол-Шыганак"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0-103,6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"Кумарык-Кызылту-Акыртобе"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0-28,8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"Кумарык-Юбилейный"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0-17,15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"Б.Момышулы-Коктобе-Алатау"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0-24,15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"Мерке-Шу-Бурылбайтал"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"Восточный подъезд к селу Кулан"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"Западный подъезд к селу Кулан"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"Северный подъезд к селу Кулан"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"Восточный подъезд к городу Тараз"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"Западный подъезд к городу Тараз"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"Южный обход города Тараз к границе Кыргызстана"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1755,78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