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01874" w14:textId="9e018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Жамбылской области от 27 марта 2014 года № 95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25 сентября 2014 года № 270. Зарегистрировано Департаментом юстиции Жамбылской области 30 октября 2014 года № 2356. Утратило силу постановлением акимата Жамбылской области от 25 июня 2015 года № 133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Жамбылской области от 25.06.2015 </w:t>
      </w:r>
      <w:r>
        <w:rPr>
          <w:rFonts w:ascii="Times New Roman"/>
          <w:b w:val="false"/>
          <w:i w:val="false"/>
          <w:color w:val="ff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Внести в постановление акимата Жамбылской области от 27 марта 2014 года № 95 "Об утверждении регламентов государственных услуг"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2214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опубликовано 17 мая 2014 года в газетах № 72-74 (17929-17931) "Ақ жол" и № 51 (17924) "Знамя труда" следующие изменения: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справок по опеке и попечительству", утвержденный 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утвержденный 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утвержденный 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Коммунальному государственному учреждению "Управление образования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размещение настоящего постановления на интернет-ресурсе акимата Жамбылской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Контроль за исполнением настоящего постановления возложить на заместителя акима области Е.Манжуова.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1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25 сентября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справок по опеке и попечительству"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по опеке и попечительству",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момент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руководителем услугодателя работнику канцелярии для направления услугополучателю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 - сразу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момент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руководителем услугодателя работнику канцелярии для направления услугополучателю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направление результата государственной услуги работником канцелярии услугополучателю- сразу после подписания.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в центре –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9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1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 приложению 1 к стандарту, либо мотивированный отказ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определения ответственного работника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акта жилищно-бытовых условий лица, претендующего на воспитание ребенка, результата государственной услуги и направление его руководителю услугодателя для подписания – не более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руководителем услугодателя и направление результата государственной услуги работнику канцелярии для выдачи услугополучателю–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услугополучателю результата государственной услуги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подписанный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принимает заявление и документы, указанные в пункте 9 стандарта, регистрирует и направляет руководителю услугодателя для определения ответственного работника – в день поступления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услугополучателю выдает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направляет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рассматривает, подготавливает акт жилищно-бытовых условий лица, претендующего на воспитание ребенка, результат государственной услуги и направляет его руководителю услугодателя для подписания – не более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результат государственной услуги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выдает услугополучателю результат государственной услуги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-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 попечения родителей" </w:t>
            </w:r>
          </w:p>
        </w:tc>
      </w:tr>
    </w:tbl>
    <w:bookmarkStart w:name="z18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19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приложениям 1, 2, 3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направление результата государственной услуги работником канцелярии услугополучателю – не более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центре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длительность обработки запроса услугополучателя в центре – не более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7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подписью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0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Блок-схема "Описание последовательности процедур (действий) между структурными подразделениями (работниками)"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25 сентября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стандарту, либо мотивированный ответ об отказе в оказании государственной услуги в случаях и по основаниям, предусмотренным пунктом 10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государственной услуги предоставляется в электронной форме.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работником канцелярии услугополучателю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центре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в центре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4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отказа в оказании государственной услуги является совершение сделок по отчуждению, в том числе обмену или дарению жилища ребенка-сироты, ребенка, оставшегося без попечения родителей, не достигшего четырнадцатилетнего возраста, или заключение от их имени договора поручительства, сделок по сдаче жилища в безвозмездное пользование или в залог, сделок, влекущих отказ от принадлежащих им прав на наследство по закону, завещанию, раздел их жилища или выдел из него доли.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8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9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40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 в соответствии со стандартом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установленной формы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работу по приему и регистрации документов (в день поступления заявления);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исполнителю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проект справки либо мотивированного ответа об отказе (не более 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подписанная справка,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принимает заявление и пакет документов, указанных в пункте 9 стандарта, регистрирует и направляет руководителю услугодателя для определения ответственного работника – в день поступления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 выдается расписка о приеме документов по форме согласно приложению 4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направляет ответственному работнику заявление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рассматривает, подготавливает результат государственной услуги и направляет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результат государственной услуги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выдает услугополучателю результат государственной услуги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 </w:t>
            </w:r>
          </w:p>
        </w:tc>
      </w:tr>
    </w:tbl>
    <w:bookmarkStart w:name="z43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44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 и города Тараз Жамбылской области (далее - услугодатель) в соответствии со стандартом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 предоставлении бесплатного питания в общеобразовательной школе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прием документов, их регистрацию (в день поступления документов);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работнику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справку или мотивированный ответ об отказе (не более 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работником канцелярии услугодателя услугополучателю справки,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подписанная справка,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работником канцелярии от услугополучателя пакета документов, указанных в пункте 9 стандарта, регистрация и направление руководителю услугодателя -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 выдается расписка о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пакет документов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подготовка результата государственной услуги ответственным работником,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результата государственной услуги и направление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работником канцелярии услугополучателю результат государственной услуги, либо мотивированный ответ об отказе – не более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номера, а также пароля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регистрация электронного документа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51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 обучающихся и воспитанников в общеобразовательных школах"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52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городскими и районными отделами образования районов и города Тараз Жамбылской области (далее – услугодатель) в соответствии со стандартом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приложению 1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установленной формы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работу по приему и регистрации документов (в день поступления заявления);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работнику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проект справки услугополучателю или мотивированный ответ об отказе (не более 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подписанная справка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работником канцелярии от услугополучателя пакета документов, указанных в пункте 9 стандарта, регистрация и направление руководителю услугодателя -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услугополучателю выдает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пакета документов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подготовка результата государственной услуги ответственным работником, направление его руководителю услугодателя для подписания – не более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результата государственной услуги и направление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работником канцелярии услугополучателю результат государственной услуги, либо мотивированный ответ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3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Блок-схема "Описание последовательности процедур (действий) между структурными подразделениями (работниками)"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56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 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СФЕ-структурно-функциональная единица: взаимодействие структурных подразделений (работников)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header.xml" Type="http://schemas.openxmlformats.org/officeDocument/2006/relationships/header" Id="rId5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