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1874" w14:textId="9e01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марта 2014 года № 95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2014 года № 270. Зарегистрировано Департаментом юстиции Жамбылской области 30 октября 2014 года № 2356. Утратило силу постановлением акимата Жамбылской области от 25 июня 2015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Жамбылской области от 27 марта 2014 года № 95 "Об утверждении регламентов государственных услуг"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2214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17 мая 2014 года в газетах № 72-74 (17929-17931) "Ақ жол" и № 51 (17924) "Знамя труда"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справок по опеке и попечительству",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справок по опеке и попечительству"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"Выдача справок по опеке и попечительству",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момент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руководителем услугодателя работнику канцелярии для направления услугополучателю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услугополучателю - сразу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подписанный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момент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руководителем услугодателя работнику канцелярии для направления услугополучателю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направление результата государственной услуги работником канцелярии услугополучателю- сразу после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услугополучатель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отправки запроса услугополучателя из центра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центра отказывает в приеме заявления и выдает расписку об отказе в приеме документов по форме,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действия работника центра при регистрации и обработке запроса услугополучателя в интегрированной информационной системе центра с приложением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работником центра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 с приложением диаграммы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государственной услуге,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 приложению 1 к стандарту, либо мотивированный отказ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определения ответственного работника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акта жилищно-бытовых условий лица, претендующего на воспитание ребенка, результата государственной услуги и направление его руководителю услугодателя для подписания – не более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и направление результата государственной услуги работнику канцелярии для выдачи услугополучателю–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услугополучателю результата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подписанный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принимает заявление и документы, указанные в пункте 9 стандарта, регистрирует и направляет руководителю услугодателя для определения ответственного работника – в день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услугополучателю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направляет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рассматривает, подготавливает акт жилищно-бытовых условий лица, претендующего на воспитание ребенка, результат государственной услуги и направляет его руководителю услугодателя для подписания – не более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результат государственной услуги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выдает услугополучателю результат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-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попечения родителей" </w:t>
            </w:r>
          </w:p>
        </w:tc>
      </w:tr>
    </w:tbl>
    <w:bookmarkStart w:name="z1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1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 приложениям 1, 2,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услугополучателю-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подписанный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направление результата государственной услуги работником канцелярии услугополучателю –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услугополучатель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центре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в центре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отправки запроса услугополучателя из центра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центра отказывает в приеме заявления и выдает расписку об отказе в приеме документов по форме, согласно приложению 7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действия работника центра при регистрации и обработке запроса услугополучателя в интегрированной информационной системе центра с приложением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работником центра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подписью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 с приложением диаграммы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государственной услуге,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0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Блок-схема "Описание последовательности процедур (действий) между структурными подразделениями (работниками)"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стандарту, либо мотивированный ответ об отказе в оказании государственной услуги в случаях и по основаниям, предусмотренным пунктом 10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услугополучателю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подписанный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работником канцелярии услугополучателю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услугополучатель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центре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отправки запроса услугополучателя из центра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центра отказывает в приеме заявления и выдает расписку об отказе в приеме документов по форме,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действия работника центра при регистрации и обработке запроса услугополучателя в интегрированной информационной системе центра с приложением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работником центра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 с приложением диаграммы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государственной услуге,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40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 в соответствии со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установленной формы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осуществляет работу по приему и регистрации документов (в день поступления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и направляет документы ответственному исполнителю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 поступившие документы, готовит проект справки либо мотивированного ответа об отказе (не более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справку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справки,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подписанная справка,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принимает заявление и пакет документов, указанных в пункте 9 стандарта, регистрирует и направляет руководителю услугодателя для определения ответственного работника – в день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 выдается расписка о приеме документов по форме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направляет ответственному работнику заявление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рассматривает, подготавливает результат государственной услуги и направляет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результат государственной услуги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выдает услугополучателю результат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 </w:t>
            </w:r>
          </w:p>
        </w:tc>
      </w:tr>
    </w:tbl>
    <w:bookmarkStart w:name="z4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4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бесплатного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районов и города Тараз Жамбылской области (далее - услугодатель) в соответствии со стандартом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 предоставлении бесплатного питания в общеобразовательной школе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осуществляет прием документов, их регистрацию (в день поступления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и направляет документы ответственному работнику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 поступившие документы, готовит справку или мотивированный ответ об отказе (не более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справку или мотивированный ответ об отказе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работником канцелярии услугодателя услугополучателю справки,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справки,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подписанная справка,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работником канцелярии от услугополучателя пакета документов, указанных в пункте 9 стандарта, регистрация и направление руководителю услугодателя -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 выдается расписка о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пакет документов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подготовка результата государственной услуги ответственным работником,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государственной услуги и направление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работником канцелярии услугополучателю результат государственной услуги, либо мотивированный ответ об отказе –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номера, а также пароля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регистрация электронного документа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51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 обучающихся и воспитанников в общеобразовательных школах"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52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городскими и районными отделами образования районов и города Тараз Жамбылской области (далее – услугодатель) в соответствии со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установленной формы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осуществляет работу по приему и регистрации документов (в день поступления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и направляет документы ответственному работнику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 поступившие документы, готовит проект справки услугополучателю или мотивированный ответ об отказе (не более 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справку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справки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подписанная справка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работником канцелярии от услугополучателя пакета документов, указанных в пункте 9 стандарта, регистрация и направление руководителю услугодателя -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услугополучателю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пакета документов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подготовка результата государственной услуги ответственным работником, направление его руководителю услугодателя для подписания – не более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государственной услуги и направление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работником канцелярии услугополучателю результат государственной услуги, либо мотивированный ответ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Блок-схема "Описание последовательности процедур (действий) между структурными подразделениями (работниками)"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5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СФЕ-структурно-функциональная единица: взаимодействие структурных подразделений (работников)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