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40db" w14:textId="5974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мая 2014 года № 166. Зарегистрировано Департаментом юстиции Жамбылской области 8 июля 2014 года № 2264. Утратило силу постановлением акимата Жамбылской области от 3 июня 2015 года № 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постановлением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2014 года № 166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жилищной помощи" предоставляется (далее – государственная услуга) отделами занятости и социальных программ районов, города областного значения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Также государственная услуга предоставляется через центры обслуживания населения на альтернативной основе (далее –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 Государственная услуга оказывается бесплатно физическим лицам: малообеспеченным семьям (гражданам), постоянно проживающим в данной местности, имеющим право на получение жилищной помощи (далее - услугополучатели).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услуги, является уведомление о назначении жилищной помощи (далее – уведомление) либо мотивированный отказ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является обращение потребителя в уполномоченный орган, в Центр обслуживания населения или на портал "электронного правительства" с заявлением в соответствии стандарта государственных услуг "Об утверждении стандартов оказания государственных услуг в сфере социальной защиты населения" утвержденного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в Центр обслуживания населения, а также при обращении на портал –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День сдачи пакета документов в Центр обслуживания населения не входит в срок оказания государственной услуги, при этом услугодатель предоставляет результат оказания государственной услуги за день до окончания срока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максимальное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максимальное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оказания государственной услуги – уведомление о назначении жилищной помощи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центре обслуживания населения -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количества и названия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даты (времени) получения государственной услуги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центре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1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доходы семьи, указанные в пунктах 1, 5, 6, 7, подпункте 2) пункта 8 и пункте 10 приложения 2 к стандарту государственной услуги.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документов, удостоверяющих личность услугополучателя, документов, подтверждающих доходы семьи, указанные в пунктах 2, 3, 4, подпункте 1) пункта 8 и пункте 9 приложения 2 к стандарту государственной услуги, местожительства граждан, о зарегистрированных правах на жилище, работник центра обслуживания населения получает из соответствующих государственных информационных систем в форме электронных данных, удостоверенных электронной цифровой подписью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обслуживания населения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если услугополучатель не обратился за результатом государственной услуги в указанный в ней срок, центр обслуживания населения обеспечивает его хранение в течение одного месяца, после чего передает их услугодателю для дальнейшего хранения по реестру по форме, согласно приложению 3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в центр обслуживания населения за получением готовых документов по истечении одного месяца, центр обслуживания населения в течение одного рабочего дня делает запрос услугодателю. Услугодатель в течение одного рабочего дня направляет готовые документы в центр обслуживания населения, после чего центр обслуживания населения выдает готовые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удостоверенный электронной цифровой печатью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 документов, подтверждающих доходы семьи указанные в пунктах 1, 5, 6, 7, подпункте 2) пункта 8 и пункте 10 приложения 2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 случае предоставления услугополучателем неполного пакета документов, работником центра обслуживания населения выдается расписка об отказе в приеме документов по форме, согласно приложению 4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веб-портал "электронного правительства" www.e.gov.kz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Прием осуществляется в порядке "электронной" очереди, без предварительной записи и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Инспектор центра выдает потребителю результат оказания государственной услуги в день поступления результатов из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№ 166 от 28 мая 2014 года</w:t>
            </w:r>
          </w:p>
        </w:tc>
      </w:tr>
    </w:tbl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