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c9d13" w14:textId="28c9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14 апреля 2014 года № 118. Зарегистрировано Департаментом юстиции Жамбылской области 23 мая 2014 года № 2226. Утратило силу постановлением акимата Жамбылской области от 2 июля 2015 года № 151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02.07.2015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 контрактов на строительство и (или) эксплуатацию подземных сооружений, не связанных с разведкой или добычей";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"Заключение, регистрация и хранение контрактов на разведку, добычу общераспространенных полезных ископаемых";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контрактов на предоставление права недропользования, на строительство и (или) эксплуатацию подземных сооружений, не связанных с разведкой или добычей";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государственную регистрацию настоящего постановления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постановление акимата Жамбылской области от 4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за № 1915, опубликовано 23 апреля 2013 года в газетах "Ақ жол" № 45 (17733) и "Знамя труда" № 44 (17760).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первого заместителя акима области Б. Орынбекова.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"Заключение контрактов на строительство и (или) эксплуатацию подземных сооружений, не связанных с разведкой или добычей"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"Заключение контрактов на строительство и (или) эксплуатацию подземных сооружений, не связанных с разведкой или добычей" (далее – государственная услуга) оказывается коммунальным государственным учреждением "Управление природных ресурсов и регулирования природопользования акимата Жамбылской области" (далее – услугодатель) в соответствии со стандартом государственной услуги "Заключение контрактов на строительство и (или) эксплуатацию подземных сооружений, не связанных с разведкой или добычей", утвержденного постановлением Правительства Республики Казахстан от 26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государственной услуги – контракт на строительство и (или) эксплуатацию подземных сооружений, не связанных с разведкой или добычей.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процедуры (действия) по оказанию государственной услуги является получение услугодателем документов услугополучателя, необходимых для оказания государственной услуги (далее –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Процедуры (действия)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в течении пятнадцати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течении двух часов рассматривает заявление услугополучателя,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услугодателя в течении трех часов рассматривает заявление на соответствие предъявленным требованиям и передает на исполнение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работник отдела рассматривает заявление услугополучателя, поступившее через канцелярию услугодателя в течении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регистрация заявления и иных документов услугополучателя, необходимых для оказания государственной услуги в канцелярию услугодателя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резолюция заместителя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оформление результата государственной услуги и передача их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передача результата государственной услуги в канцелярию услугодателя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сотрудник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в течении пятнадцати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течении двух часов рассматривает заявление услугополучателя,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услугодателя в течении трех часов рассматривает заявление и иные документы услугополучателя, необходимые для оказания государственной услуги, и отписывает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работник отдела услугодателя рассматривает заявление услугополучателя, поступившее через канцелярию услугодателя - в течении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сопровождается блок-схемой согласно приложению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9 - в редакции постановления акимата Жамбылской области от 26.12.2014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"Заключение контрактов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не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разведкой или добычей"</w:t>
            </w:r>
          </w:p>
        </w:tc>
      </w:tr>
    </w:tbl>
    <w:bookmarkStart w:name="z10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4"/>
    <w:bookmarkStart w:name="z103" w:id="5"/>
    <w:p>
      <w:pPr>
        <w:spacing w:after="0"/>
        <w:ind w:left="0"/>
        <w:jc w:val="left"/>
      </w:pP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"Заключение контрактов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не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разведкой или добычей"</w:t>
            </w:r>
          </w:p>
        </w:tc>
      </w:tr>
    </w:tbl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"Заключение контрактов на строительство и (или) эксплуатацию подземных сооружений, не связанных с разведкой или добычей"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2 в соответствии постановлением акимата Жамбылской области от 26.12.2014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апреля 2014 года № 118</w:t>
            </w:r>
          </w:p>
        </w:tc>
      </w:tr>
    </w:tbl>
    <w:bookmarkStart w:name="z10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"Заключение, регистрация и хранение контрактов на разведку, добычу общераспространенных полезных ископаемых"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"Заключение, регистрация и хранение контрактов на разведку, добычу общераспространенных полезных ископаемых" (далее – государственная услуга) оказывается коммунальным государственным учреждением "Управление природных ресурсов и регулирования природопользования акимата Жамбылской области" (далее – услугодатель) в соответствии со стандартом государственной услуги "Заключение, регистрация и хранение контрактов на разведку, добычу общераспространенных полезных ископаемых" утвержденного постановлением Правительства Республики Казахстан от 26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государственной услуги – подписанный и зарегистрированный контракт на разведку, добычу общераспространенных полезных ископаемых.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процедуры (действия) по оказанию государственной услуги является получение услугодателем документов услугополучателя, необходимых для оказания государственной услуги (далее –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Процедуры (действия)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в течении пятнадцати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течении двух часов рассматривает заявление услугополучателя,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услугодателя в течении трех часов рассматривает заявление на соответствие предъявленным требованиям и передает на исполнение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работник отдела рассматривает заявление услугополучателя, поступившее через канцелярию услугодателя в течении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регистрация заявления и иных документов услугополучателя, необходимых для оказания государственной услуги в канцелярию услугодателя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резолюция заместителя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оформление результата государственной услуги и передача их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передача результата государственной услуги в канцелярию услугодателя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сотрудник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в течении пятнадцати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течении двух часов рассматривает заявление услугополучателя,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услугодателя в течении трех часов рассматривает заявление и иные документы услугополучателя, необходимые для оказания государственной услуги, и отписывает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работник отдела услугодателя рассматривает заявление услугополучателя, поступившее через канцелярию услугодателя - в течении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сопровождается блок-схемой согласно приложению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9 - в редакции постановления акимата Жамбылской области от 26.12.2014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"Заключение, 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контрактов на разведку,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добычу 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Start w:name="z137" w:id="11"/>
    <w:p>
      <w:pPr>
        <w:spacing w:after="0"/>
        <w:ind w:left="0"/>
        <w:jc w:val="left"/>
      </w:pP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"Заключение, 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контрактов на разведку,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добычу 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"Заключение, регистрация и хранение контрактов на разведку, добычу общераспространенных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2 в соответствии с постановлением акимата Жамбылской области от 26.12.2014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апреля 2014 года № 118</w:t>
            </w:r>
          </w:p>
        </w:tc>
      </w:tr>
    </w:tbl>
    <w:bookmarkStart w:name="z1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"О недрах и недропользовании"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"О недрах и недропользовании" (далее – государственная услуга) оказывается коммунальным государственным учреждением "Управление природных ресурсов и регулирования природопользования акимата Жамбылской области" (далее – услугодатель) в соответствии со стандартом государственной услуги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"О недрах и недропользовании", утвержденного постановлением Правительства Республики Казахстан от 26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государственной услуги – письмо-уведомление о регистрации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"О недрах и недропользовании".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процедуры (действия) по оказанию государственной услуги является получение услугодателем документов услугополучателя, необходимых для оказания государственной услуги (далее –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Процедуры (действия)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в течении пятнадцати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течении двух часов рассматривает заявление услугополучателя,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услугодателя в течении трех часов рассматривает заявление на соответствие предъявленным требованиям и передает на исполнение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работник отдела рассматривает заявление услугополучателя, поступившее через канцелярию услугодателя в течении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регистрация заявления и иных документов услугополучателя, необходимых для оказания государственной услуги в канцелярию услугодателя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резолюция заместителя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оформление результата государственной услуги и передача их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передача результата государственной услуги в канцелярию услугодателя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сотрудник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в течении пятнадцати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течении двух часов рассматривает заявление услугополучателя,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услугодателя в течении трех часов рассматривает заявление и иные документы услугополучателя, необходимые для оказания государственной услуги, и отписывает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работник отдела услугодателя рассматривает заявление услугополучателя, поступившее через канцелярию услугодателя - в течении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сопровождается блок-схемой согласно приложению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9 - в редакции постановления акимата Жамбылской области от 26.12.2014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сервитутов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 недр, предоставленных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разведки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добычи 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сооружений,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разведкой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добычей, в случаях,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 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недрах и недропользовании"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Start w:name="z171" w:id="16"/>
    <w:p>
      <w:pPr>
        <w:spacing w:after="0"/>
        <w:ind w:left="0"/>
        <w:jc w:val="left"/>
      </w:pP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сервитутов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 недр, предоставленных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разведки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добычи 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(или)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не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разведкой или добычей,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случаях, 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недрах и недропользовании"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"О недрах и недропользовании"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2 в соответствии постановлением акимата Жамбылской области от 26.12.2014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апреля 2014 года № 118</w:t>
            </w:r>
          </w:p>
        </w:tc>
      </w:tr>
    </w:tbl>
    <w:bookmarkStart w:name="z17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контрактов на предоставление права недропользования, на строительство и/или эксплуатацию подземных сооружений, не связанных с разведкой или добычей"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"Регистрация контрактов на предоставление права недропользования, на строительство и/или эксплуатацию подземных сооружений, не связанных с разведкой или добычей" (далее – государственная услуга) оказывается коммунальным государственным учреждением "Управление природных ресурсов и регулирования природопользования акимата Жамбылской области" (далее – услугодатель) в соответствии со стандартом государственной услуги "Регистрация контрактов на предоставление права недропользования, на строительство и/или эксплуатацию подземных сооружений, не связанных с разведкой или добычей", утвержденного постановлением Правительства Республики Казахстан от 26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государственной услуги – акт государственной регистрации контракта на предоставление права недропользования в Республике Казахстан на строительство и (или) эксплуатацию подземных сооружений, не связанных с разведкой или добычей, по форме, согласно приложению 1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процедуры (действия) по оказанию государственной услуги является получение услугодателем документов услугополучателя, необходимых для оказания государственной услуги (далее –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Процедуры (действия)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в течении пятнадцати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течении двух часов рассматривает заявление услугополучателя,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услугодателя в течении трех часов рассматривает заявление на соответствие предъявленным требованиям и передает на исполнение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работник отдела рассматривает заявление услугополучателя, поступившее через канцелярию услугодателя в течении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регистрация заявления и иных документов услугополучателя, необходимых для оказания государственной услуги в канцелярию услугодателя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резолюция заместителя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оформление результата государственной услуги и передача их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передача результата государственной услуги в канцелярию услугодателя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сотрудник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в течении пятнадцати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течении двух часов рассматривает заявление услугополучателя,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услугодателя в течении трех часов рассматривает заявление и иные документы услугополучателя, необходимые для оказания государственной услуги, и отписывает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работник отдела услугодателя рассматривает заявление услугополучателя, поступившее через канцелярию услугодателя - в течении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сопровождается блок-схемой согласно приложению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9 - в редакции постановления акимата Жамбылской области от 26.12.2014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контрактов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не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разведкой или добычей"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Start w:name="z206" w:id="21"/>
    <w:p>
      <w:pPr>
        <w:spacing w:after="0"/>
        <w:ind w:left="0"/>
        <w:jc w:val="left"/>
      </w:pP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контрактов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не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разведкой или добычей"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контрактов на предоставление права недропользования, на строительство и/или эксплуатацию подземных сооружений, не связанных с разведкой или добычей"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2 в соответствии постановлением акимата Жамбылской области от 26.12.2014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2"/>
    <w:bookmarkStart w:name="z43" w:id="23"/>
    <w:p>
      <w:pPr>
        <w:spacing w:after="0"/>
        <w:ind w:left="0"/>
        <w:jc w:val="left"/>
      </w:pP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66040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апреля 2014 года № 118</w:t>
            </w:r>
          </w:p>
        </w:tc>
      </w:tr>
    </w:tbl>
    <w:bookmarkStart w:name="z20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"Регистрация договора залога права недропользования на разведку, добычу общераспространенных полезных ископаемых" (далее – государственная услуга) оказывается коммунальным государственным учреждением "Управление природных ресурсов и регулирования природопользования акимата Жамбылской области" (далее – услугодатель) в соответствии со стандартом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утвержденного постановлением Правительства Республики Казахстан от 26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предприятие на праве хозяйственного ведения Центр обслуживания населения Комитета связи, информатизации и информации Министерства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акимата Жамбылской области от 26.12.2014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– свидетельство о регистрации договора залога права недропользования, по форме, согласно приложению 1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процедуры (действия) по оказанию государственной услуги является получение услугодателем документов услугополучателя, необходимых для оказания государственной услуги (далее – заявление).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в течении пятнадцати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течении двух часов рассматривает заявление услугополучателя,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услугодателя в течении трех часов рассматривает заявление на соответствие предъявленным требованиям и передает на исполнение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работник отдела рассматривает заявление услугополучателя, поступившее через канцелярию услугодателя - в течении пяти рабочих дней, через Центра обслуживания населения - в течении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регистрация заявления и иных документов услугополучателя, необходимых для оказания государственной услуги в канцелярию услугодателя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резолюция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резолюция заместителя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оформление результата государственной услуги и передача их для подписания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передача результата государственной услуги в канцелярию услугополучателя, в информационную систему Центра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услугодателя, в процессе оказания государственной услуги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сотрудник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в течении пятнадцати минут с момента поступления заявления регистрирует его в журнале регистрации входящей корреспонденции, и передает его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в течении двух часов рассматривает заявление услугополучателя, и отписывает их заместителю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заместитель руководителя услугодателя в течении трех часов рассматривает заявление и иные документы услугополучателя, необходимые для оказания государственной услуги, и отписывает работнику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работник отдела услугодателя рассматривает заявление услугополучателя, поступившее через канцелярию услугодателя - в течении пяти рабочих дней, через Центра обслуживания населения - в течении пяти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сопровождается блок-схемой согласно приложению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населения, а также порядка использования информационных систем в процессе оказания государственной услуги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9.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в Центр обслуживания населения,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работник Центра обслуживания населения в течении 15 минут производит регистрацию заявления и иных документов услугополучателя, необходимые для оказания государственной услуги, и направляет услугодателю в форме электронных копий документов посредством информационной системы, удостоверенных электронной цифровой подписью работника Центра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Максимальное допустимое время ожидания для сдачи пакета документов в Центре обслуживания населения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Максимальное допустимое время обслуживания услугополучателя в ЦОН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документов, необходимых для оказания государственной услуги указан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действий работников центра обслуживания населения при регистрации и обработке запроса услугополучателя в интегрированной информационной системе центров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государственной услуги подает необходимые документы и заявление оператору Центра обслуживания населения согласно приложению к Стандарту, которое осуществляется в операционном зале посредством "безбарьерного" обслуживания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оператора Центра обслуживания населения в Автоматизированное рабочее место Интегрированной информационной системы Центр обслуживания населения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процесс 2 – выбор оператором Центра обслуживания населения, вывод на экран формы запроса для оказания услуги и ввод оператором Центра обслуживания населения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процесс 3 – направление запроса через шлюз электронного правительства в государственную база данных физических лиц/ государственную базу данных юридических лиц о данных услугополучателя, а также в Единую нотариальную информационную систему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наличия данных услугополучателя в государственной базе данных физических лиц/государственной базе данных юридических лиц,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 невозможности получения данных в связи с отсутствием данных услугополучателя в государственной базе данных физических лиц/государственной базе данных юридических лиц,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процесс 5 - направление электронного документа (запроса услугополучателя) удостоверенного (подписанного) электронной цифровой подписью оператора Центра обслуживания населения через шлюз электронного правительства в автоматизированном рабочем месте регионального шлюза электронного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процесс 6 - получение услугополучателем результата оказания государственной услуги (выдача справки или мотивированный отказ), сформированный в Автоматизированном рабочем месте Интегрированной информационной системы Центра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Функциональные взаимодействия информационных систем, задействованных при оказании государственной услуги через Центры обслуживания населения приведены диаграммой согласно приложению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процесса получения результата оказания государственной услуги через Центр обслуживания населения,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Центре обслуживания населения выдача готового результата государственной услуги осуществляется его работником на основании расписки, при предъявлении документа, удостоверяющего личность и (или) документа, удостоверяющего полномочия доверенного лица (для идентификации личности услугополучателя или доверенного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обслуживания населения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11 - в редакции постановления акимата Жамбылской области от 26.12.2014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права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Start w:name="z260" w:id="29"/>
    <w:p>
      <w:pPr>
        <w:spacing w:after="0"/>
        <w:ind w:left="0"/>
        <w:jc w:val="left"/>
      </w:pP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права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центр обслуживания населения, в графической форме</w:t>
      </w:r>
    </w:p>
    <w:bookmarkStart w:name="z262" w:id="30"/>
    <w:p>
      <w:pPr>
        <w:spacing w:after="0"/>
        <w:ind w:left="0"/>
        <w:jc w:val="left"/>
      </w:pP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 права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2 в соответствии постановлением акимата Жамбылской области от 26.12.2014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 При оказании государственной услуги через канцелярию услугодателя</w:t>
      </w:r>
    </w:p>
    <w:bookmarkEnd w:id="31"/>
    <w:bookmarkStart w:name="z48" w:id="32"/>
    <w:p>
      <w:pPr>
        <w:spacing w:after="0"/>
        <w:ind w:left="0"/>
        <w:jc w:val="left"/>
      </w:pP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При оказании государственной услуги через ЦОН </w:t>
      </w:r>
    </w:p>
    <w:bookmarkEnd w:id="33"/>
    <w:bookmarkStart w:name="z50" w:id="34"/>
    <w:p>
      <w:pPr>
        <w:spacing w:after="0"/>
        <w:ind w:left="0"/>
        <w:jc w:val="left"/>
      </w:pP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5"/>
    <w:bookmarkStart w:name="z52" w:id="36"/>
    <w:p>
      <w:pPr>
        <w:spacing w:after="0"/>
        <w:ind w:left="0"/>
        <w:jc w:val="left"/>
      </w:pP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2644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