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319da" w14:textId="32319d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архивных справок"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3 апреля 2014 года № 110. Зарегистрировано Департаментом юстиции Жамбылской области 15 мая 2014 года № 2219. Утратило силу постановлением акимата Жамбылской области от 28 августа 2014 года № 243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28.08.2014 </w:t>
      </w:r>
      <w:r>
        <w:rPr>
          <w:rFonts w:ascii="Times New Roman"/>
          <w:b w:val="false"/>
          <w:i w:val="false"/>
          <w:color w:val="ff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архивных справок».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«Управление культуры, архивов и документации акимата Жамбылской области»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 силу постановление акимата Жамбылской области от 27 декабря 2012 года </w:t>
      </w:r>
      <w:r>
        <w:rPr>
          <w:rFonts w:ascii="Times New Roman"/>
          <w:b w:val="false"/>
          <w:i w:val="false"/>
          <w:color w:val="000000"/>
          <w:sz w:val="28"/>
        </w:rPr>
        <w:t>№ 429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электронной государственной услуги «Выдача архивных справок" (зарегистрировано в Реестре государственной регистрации нормативных правовых актов за № 1893, опубликовано 12 марта 2013 года в газетах "Знамя труда" № 28 (17144) и "Ақ жол" № 27 (17715).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первого заместителя акима области Орынбекова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К. Кокрекбаев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3 апреля 2014 года № 110</w:t>
      </w:r>
    </w:p>
    <w:bookmarkEnd w:id="1"/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архивных справок»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архивных справок» (далее – государственная услуга) оказывается Государственными архивами Жамбылской области (далее – услугодатель) в соответствии со стандартом государственной услуги «Выдача архивных справок», утвержденного постановлением Правительства Республики Казахстан от 5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услугодателя, в Центре обслуживания населения – выдача архивных справок;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уведомление о готовности архивных справок.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течении трех часов рассматривает заявление на соответствие предъявленным требованиям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в течении трех часов заявление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дней, и поступившие через - портал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резолюция руководителя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оформление результата государственной услуги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передача результата государственной услуги в канцелярию услугополучателя, в информационную систему Центра обслуживания населения, либо на портал.</w:t>
      </w:r>
    </w:p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рассматривает в течении трех часов заявление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услугодателя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дней, и поступившее через - портал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структурных подразделений (сотрудников) услугодателя, в процессе оказания государственной услуги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обслуживания населения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Центра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ожидания для сдачи пакета документов в Центре обслуживания населения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и (или) документ, удостоверяющий полномочия доверенного лица (для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заполненное заявление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обязательным указанием сведений, которые необходимо подтвердить для услугополучателя, а также индивидуального идентификационного номера, почтового адреса, контактного телефона.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работник Центра обслуживания населения а получает из соответствующих государственных информационных систем в форме электронных данных, удостоверенных электронной цифровой подписью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обслуживания населения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обслуживания населения сверяет подлинность оригиналов с воспроизведенными электронными копиями документов,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Центр обслуживания населения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обслуживания населения,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обслуживания населения с момента обращения услугополучателя в течении 15 минут выдает результат государственной услуги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услугополучателя к услугодателю результат оказания государственной услуги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обслуживания населения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Центр обслуживания населения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в течении трех рабочих дней направляется услугополучателю посредством почтовой связи по указанному в заявлении адресу;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функционального взаимодействия информационных систем через Центр обслуживания населения,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«электронного правительства»: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посредством портала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направляется услугодателем услугополучателю в «личный кабинет» в форме электронного документа, удостоверенного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функционального взаимодействия информационных систем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архивных справок»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122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 xml:space="preserve">  </w:t>
      </w:r>
    </w:p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услуги «Выдача архивных справок» 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Центр обслуживания население        </w:t>
      </w:r>
      <w:r>
        <w:drawing>
          <wp:inline distT="0" distB="0" distL="0" distR="0">
            <wp:extent cx="8547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стандарту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«Выдача архивных справок»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через веб-портал «электронного правительства»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