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e415" w14:textId="352e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 апреля 2014 года № 111. Зарегистрировано Департаментом юстиции Жамбылской области 15 мая 2014 года № 2218. Утратило силу постановлением акимата Жамбылской области от 26 декабря 2014 года № 357.. Утратило силу постановлением акимата Жамбылской области от 26 декабря 2014 года № 357.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26.12.2014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"Выдача направлений лицам на участие в активных формах содействия занятости"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безработным гражданам"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"Регистрация и постановка на учет безработных граждан"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"Назначение государственной адресной социальной помощи"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"Назначение социальной помощи 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проживающим и работающим в сельских населенных пунктах, по приобретению топлива"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"Назначение государственного пособия на детей до восемнадцати лет"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"Назначение социальной 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нуждающихся граждан по решениям местных представительных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"Назначение материального обеспечения детям-инвалидам, обучающимся на дому"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 w:val="false"/>
          <w:color w:val="000000"/>
          <w:sz w:val="28"/>
        </w:rPr>
        <w:t>"Выдача справки, подтверждающей принадлежность заявителя (семьи) к получателям адресной социальной помощи"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</w:t>
      </w:r>
      <w:r>
        <w:rPr>
          <w:rFonts w:ascii="Times New Roman"/>
          <w:b w:val="false"/>
          <w:i w:val="false"/>
          <w:color w:val="000000"/>
          <w:sz w:val="28"/>
        </w:rPr>
        <w:t>"Оформление документов на инвалидов для предоставления им протезно-ортопедической помощи"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>"Оформление документов на инвалидов для обеспечения их сурдо-тифлотехническими и обязательными гигиеническими средствами"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</w:t>
      </w:r>
      <w:r>
        <w:rPr>
          <w:rFonts w:ascii="Times New Roman"/>
          <w:b w:val="false"/>
          <w:i w:val="false"/>
          <w:color w:val="000000"/>
          <w:sz w:val="28"/>
        </w:rPr>
        <w:t>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</w:t>
      </w:r>
      <w:r>
        <w:rPr>
          <w:rFonts w:ascii="Times New Roman"/>
          <w:b w:val="false"/>
          <w:i w:val="false"/>
          <w:color w:val="000000"/>
          <w:sz w:val="28"/>
        </w:rPr>
        <w:t>"Оформление документов на инвалидов для предоставления им кресла-коляски"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</w:t>
      </w:r>
      <w:r>
        <w:rPr>
          <w:rFonts w:ascii="Times New Roman"/>
          <w:b w:val="false"/>
          <w:i w:val="false"/>
          <w:color w:val="000000"/>
          <w:sz w:val="28"/>
        </w:rPr>
        <w:t>"Оформление документов на инвалидов для обеспечения их санаторно-курортным лечением"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</w:t>
      </w:r>
      <w:r>
        <w:rPr>
          <w:rFonts w:ascii="Times New Roman"/>
          <w:b w:val="false"/>
          <w:i w:val="false"/>
          <w:color w:val="000000"/>
          <w:sz w:val="28"/>
        </w:rPr>
        <w:t>"Оформление документов на оказание специальных социальных услуг в медико-социальных учреждениях (организациях)"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</w:t>
      </w:r>
      <w:r>
        <w:rPr>
          <w:rFonts w:ascii="Times New Roman"/>
          <w:b w:val="false"/>
          <w:i w:val="false"/>
          <w:color w:val="000000"/>
          <w:sz w:val="28"/>
        </w:rPr>
        <w:t>"Оформление документов на оказание специальных социальных услуг в условиях ухода на дому"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</w:t>
      </w:r>
      <w:r>
        <w:rPr>
          <w:rFonts w:ascii="Times New Roman"/>
          <w:b w:val="false"/>
          <w:i w:val="false"/>
          <w:color w:val="000000"/>
          <w:sz w:val="28"/>
        </w:rPr>
        <w:t>"Присвоение статуса оралмана"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координации занятости и социальных программ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Жамбылской области от 25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№ 1848, опубликовано 6 декабря 2012 года в газетах "Знамя труда" № 141-142 и "Ак жол" № 157-158).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области Р. Рахманбердиева.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апреля 2014 года № 111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0"/>
    <w:bookmarkStart w:name="z29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соответсвующей административно-территориальной единицы"</w:t>
      </w:r>
    </w:p>
    <w:bookmarkEnd w:id="1"/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соответсвующей административно-территориальной единицы" (далее – государственная услуга) оказывается отделами занятости и социальных программ районов и города Тараз Жамбылской области (далее – услугодатель) оказывается в соответствии со стандартом государственной услуги "Об утверждении стандартов государственных услуг в сфере социальной защиты населения", утвержденного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портал "электронного правительства":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выдача, переоформление и продление разрешения услугополучателю (работодателю) на привлечение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выдача, переоформление и продление разрешения услугополучателю (иностранному работнику) на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</w:t>
      </w:r>
    </w:p>
    <w:bookmarkEnd w:id="3"/>
    <w:bookmarkStart w:name="z30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течении трех часов рассматривает заявление на соответствие предъявленным требованиям и отписывает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рассматривает в течении трех часов заявление на соответствие предъявленным требованиям,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отдела рассматривает заявление услугополучателя, поступившее через канцелярию услугодателя - в течении пяти рабочих дней, через Центра обслуживания населения - в течении пяти рабочих дней, и поступившие через - портал в течении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резолюция руководителя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оформление паспорта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передача паспорта в канцелярию услугополучателя, в информационную систему Центра обслуживания населения, либо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</w:p>
    <w:bookmarkEnd w:id="5"/>
    <w:bookmarkStart w:name="z3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подразделений (сотрудников) услугодателя, в процессе</w:t>
      </w:r>
    </w:p>
    <w:bookmarkEnd w:id="6"/>
    <w:bookmarkStart w:name="z3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эксплуатации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отдела эксплуатации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руководителя услугодателя в течении трех часов рассматривает заявление и иные документы услугополучателя, необходимые для оказания государственной услуги, и отписывает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отдела услугодателя рассматривает в течении трех часов заявление на соответствие предъявленным требованиям,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отдела услугодателя рассматривает заявление услугополучателя, поступившее через канцелярию услугодателя - в течении пяти рабочих дней, через Центра обслуживания населения - в течении пяти рабочих дней, и поступившее через - портал в течении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взаимодействия структурных подразделений (сотрудников) услугодателя, в процессе оказания государственной услуги приведено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 а также порядка использования информационных</w:t>
      </w:r>
    </w:p>
    <w:bookmarkEnd w:id="8"/>
    <w:bookmarkStart w:name="z3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Центр обслуживания населения,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 обслуживания населения в течении 15 минут производит регистрацию заявления и иных документов услугополучателя, необходимые для оказания государственной услуги, и направляет услугодателю в форме электронных копий документов посредством информационной системы, удостоверенных электронной цифровой подписью работника Центра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Максимальное допустимое время ожидания для сдачи пакета документов в Центре обслуживания населения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Максимальное допустимое время обслуживания услугополучателя в ЦОН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или переоформления разрешения на привлечение иностранной рабочей силы услугополучателем (работодателем):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по форме согласно приложению 1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привлечении сезонных иностранных работников – сведения о привлекаемых иностранных работниках по форме согласно приложению 2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привлечении иных иностранных работников: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информация о выполнении особых условий разрешений, выданных за предыдущий и текущий календарные годы, срок исполнения которых наступил (при их наличии)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привлекаемых иностранных работниках по форме согласно приложению 2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на привлекаемых иностранных работников, подтверждающие их квалификацию: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нотариально заверенные переводы (копии, если документ заполнен на государственном или русском языке) документов об образовании в сканированном виде,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информация о трудовой деятельности работника (при наличии квалификационных требований по стажу работы по соответствующей профессии) с приложением в сканированном виде письменного подтверждения о трудовой деятельности работника на официальном бланке работодателя, у которого ранее работник работал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нотариально засвидетельствованная копия (с переводом на государственный или русский язык) трудового договора, заключенного между иностранным работодателем и привлекаемым иностранным работником в сканированном виде (в случае, если иностранное юридическое лицо-работодатель, осуществляющее свою деятельность в Республике Казахстан без образования филиала, представительства, направляет своих работников в Республику Казахстан по контракту на выполнение работ, оказание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нотариально засвидетельствованная копия (с переводом на государственный или русский язык) контракта на выполнение работ, оказание услуг в сканированном виде (в случае, если иностранное юридическое лицо-работодатель, осуществляющее свою деятельность в Республике Казахстан без образования филиала, представительства, направляет своих работников в Республику Казахстан по контракту на выполнение работ, оказание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нотариально засвидетельствованная копия (с переводом на государственный или русский языки) договора, контракта работодателя на выполнение работ, оказание услуг на территории других административно-территориальных единиц в сканированном виде (в случае, если необходимо выполнение иностранными работниками функциональных обязанностей на территории нескольких административно-территориальных единиц более шестидесяти календарных дней в течение календарного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информация о местном содержании в кадрах по форме согласно приложению 3 к настоящему стандарту государственной услуги (за исключением следующих лиц: субъекты малого предпринимательства, государственные учреждения и предприятия, иностранному работнику на трудоустройство, представительства иностранных юридических лиц, а также разрешения, выдаваемые в рамках квот по приоритетным проектам и странам исхода, на территорию специальной экономической зоны);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нотариально заверенный перевод (на государственном и русском языках) письма и (или) соглашения иностранного юридического лица о корпоративном переводе с указанием сроков перевода, профессий или специальностей, фамилии, имени, отчества переводимых работников в соответствии с данными указанными в паспорте или удостоверении личности (в случае, если иностранный работник привлекается в рамках корпоративного перевода);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согласование особых условий выдачи разрешений по форме согласно приложению 4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для продления разрешения на привлечение иностранной рабочей силы услугополучателем (работодателем):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по форме согласно приложению 1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информация о выполнении особых условий разрешений, выданных за предыдущий и текущий календарные годы, срок исполнения которых наступил (при их наличии)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нотариально засвидетельствованная копия (с переводом на государственный или русский языки) договора, контракта работодателя на выполнение работ, оказание услуг на территории других административно-территориальных единиц в сканированном виде (в случае, если необходимо выполнение иностранными работниками функциональных обязанностей на территории нескольких административно-территориальных единиц более шестидесяти календарных дней в течение календарного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информация о местном содержании в кадрах по форме согласно приложению 3 к настоящему стандарту государственной услуги (за исключением следующих лиц: субъекты малого предпринимательства, государственные учреждения и предприятия, иностранному работнику на трудоустройство, представительства иностранных юридических лиц, а также разрешения, выдаваемые в рамках квот по приоритетным проектам и странам исхода, на территорию специальной экономической зоны);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обоснование продления срока разрешений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нотариально заверенная копия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Центра обслуживания населения с момента обращения услугополучателя в течении 15 минут выдает результат государственной услуги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обращении услугополучателя к услугодателю результат оказания государственной услуги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 портале прием электронного запроса осуществляется в "личном кабинете" услугополучателя (работодателя).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Услугодатель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Истребование от услугополучателя (работодателя)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подаче услугополучателем (работодателем)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услугодателем – выдается отрывной талон заявления с указанием даты регистрации и даты получения государственной услуги, фамилия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"Выдача, переоформление и продление 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иностранному работнику на трудоустройство и работодателям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 рабочей силы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трудовой деятельности на территории соответсвующей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административно-территориальной единицы" </w:t>
            </w:r>
          </w:p>
        </w:tc>
      </w:tr>
    </w:tbl>
    <w:bookmarkStart w:name="z3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</w:p>
    <w:bookmarkEnd w:id="10"/>
    <w:bookmarkStart w:name="z36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к услугодателю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65913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апреля 2014 года № 111</w:t>
            </w:r>
          </w:p>
        </w:tc>
      </w:tr>
    </w:tbl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2"/>
    <w:bookmarkStart w:name="z36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направлений лицам на участие в активных</w:t>
      </w:r>
    </w:p>
    <w:bookmarkEnd w:id="13"/>
    <w:bookmarkStart w:name="z36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формах содействия занятости"</w:t>
      </w:r>
    </w:p>
    <w:bookmarkEnd w:id="14"/>
    <w:bookmarkStart w:name="z4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направлений лицам на участие в активных формах содействия занятости" (далее- государственная услуга) оказывается отделами занятости и социальных программ районов и города Тараз Жамбылской области (далее – услугодатель) оказывается в соответствии со стандартом государственной услуги "Об утверждении стандартов государственных услуг в сфере социальной защиты населения", утвержденного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портал "электронного правительства":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направления лицам на участие в активных мерах содействия занятости, которая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для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лицам на профессиональную подготовку, переподготовку и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направление для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оказание бесплатных услуг лицам в профессиональной ориентации.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</w:t>
      </w:r>
    </w:p>
    <w:bookmarkEnd w:id="16"/>
    <w:bookmarkStart w:name="z37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услугодателю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для сдачи пакета документов до получения государственной услуги, оказываемой на месте в день обращения услугополучателя, зависит от количества человек в очереди из расчета не более 30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услугополучателя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Описание порядка взаимодействия структурных подразделений (сотрудников) услугодателя, в процессе оказания государственной услуги приведено в блок схеме согласно приложению 1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Услугополучатель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услугодателю: 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а также для оралманов –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представляется в подлиннике для сверки, после чего подлинник документа возвращается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документа, удостоверяющего личность, содержащиеся в государственных информационных системах, услугодатель получает из соответствующих государственных информационных систем посредством портала в форме электронного документа, удостоверенного электронно-цифровой подписью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портал: заявление в форме электронного документа, удостоверенного электронно-цифровой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прием электронного запроса осуществляется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документов, указанных в электронном заявлении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электронно-цифровой подписью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постановлением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апреля 2014 года № 111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8"/>
    <w:bookmarkStart w:name="z39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справок безработным гражданам"</w:t>
      </w:r>
    </w:p>
    <w:bookmarkEnd w:id="19"/>
    <w:bookmarkStart w:name="z5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справок безработным гражданам" (далее – государственная услуга) оказывается отделами занятости и социальных программ районов и города Тараз Жамбылской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портал "электронного правительства": www.egov.kz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справка о регистрации в качестве безработного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оказываемой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</w:t>
      </w:r>
    </w:p>
    <w:bookmarkEnd w:id="21"/>
    <w:bookmarkStart w:name="z39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Согласно Постановления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" Об утверждении стандартов государственных услуг в сфере социальной защиты населения" основанием для начала процедуры является обращение услугополучателя к услугодателю, в Центры обслуживания населения или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услугополучателем услугодателю – в течении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Центр обслуживания населения и на портал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для сдачи пакета документов до получения государственной услуги, оказываемой на месте в день обращения услугополучателя, зависит от количества человек в очереди из расчета не более 10 минут при обращении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 обслуживания населения и на портал – не более 15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услугополучателя –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 обслуживания населения и на портал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Услугополучатель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услугодателю либо 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регламенту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услугополучателя (удостоверение личности или паспорт гражданина Республикик Казахстан, вид на жительство иностранца в Республике Казахстан, удостоверение лица без гражданства), а также для оралманов –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предоставляется в подлиннике для сверки, после чего подлинник документа возвращается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документе, удостоверяющем личность, содержащихся в государственных информационных системах, услугодатель или центр обслуживания населения получает из соответствующих государственных информационных систем посредством портала в форме электронного документа, удостоверенного электронно-цифровой подписью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удостоверенного электронно-цифровой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прием электронного запроса осуществляется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документов, указанных в электронном заявлении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электронно-цифровой подписью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Услугодатель, центр обслуживания населения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Центре обслуживания населения – услугополучателю выдается расписка с указанием даты регистрации и даты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постановлением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апреля 2014 года № 111</w:t>
            </w:r>
          </w:p>
        </w:tc>
      </w:tr>
    </w:tbl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23"/>
    <w:bookmarkStart w:name="z41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и постановка на учет безработных граждан"</w:t>
      </w:r>
    </w:p>
    <w:bookmarkEnd w:id="24"/>
    <w:bookmarkStart w:name="z6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"Регистрация и постановка на учет безработных граждан" (далее – государственная услуга) оказывается отделами занятости и социальных программ районов и города Тараз Жамбылской области (далее – услугодатель) оказывается в соответствии со стандартом государственной услуги "Об утверждении стандартов государственных услуг в сфере социальной защиты населения", утвержденного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портал "электронного правительства":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 регистрации и постановке на учет в качестве безработного в бумажном или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</w:t>
      </w:r>
    </w:p>
    <w:bookmarkEnd w:id="26"/>
    <w:bookmarkStart w:name="z42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услугодателю либо в Центр обслуживания населения, а также при обращении на портал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для сдачи пакета документов до получения государственной услуги, оказываемой на месте в день обращения услугополучателя, зависит от количества человек в очереди из расчета не более 10 минут при обращении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 обслуживания населения и на портал – не более 15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услугополучателя –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 обслуживания населения и на портал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Описание порядка взаимодействия структурных подразделений (сотрудников) услугодателя, в процессе оказания государственной услуги приведено в блок схеме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Услугополучатель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услугодателю либо в центр обслуживания населения: документ, удостоверяющий личность услугополучателя (удостоверение личности или паспорт гражданина Республикик Казахстан, вид на жительство иностранца в Республике Казахстан, удостоверение лица без гражданства), а также для оралманов –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предоставляется в подлиннике для сверки, после чего подлинник документа возвращается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Услугодатель, центр обслуживания населения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документе, удостоверяющем личность, содержащихся в государственных информационных системах, услугодатель или центр обслуживания населения получает из соответствующих государственных информационных систем посредством портала в форме электронного документа, удостоверенного электронно-цифровой подписью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портал: заявление в форме электронного документа, удостоверенного электронно-цифровой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прием электронного запроса осуществляется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документов, указанных в электронном заявлении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электронно-цифровой подписью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 услугодателю – персональные данные услугополучателя заносятся в автоматизированную информационную систему в форме электронного документа удостоверенного электронно-цифровой подписью ответственного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центре обслуживания населения – услугополучателю выдается расписка с указанием даты регистрации и даты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постановлением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апреля 2014 года № 111</w:t>
            </w:r>
          </w:p>
        </w:tc>
      </w:tr>
    </w:tbl>
    <w:bookmarkStart w:name="z7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28"/>
    <w:bookmarkStart w:name="z4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и учет граждан, пострадавших вследствие</w:t>
      </w:r>
    </w:p>
    <w:bookmarkEnd w:id="29"/>
    <w:bookmarkStart w:name="z4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ядерных испытаний на Семипалатинском испытательном</w:t>
      </w:r>
    </w:p>
    <w:bookmarkEnd w:id="30"/>
    <w:bookmarkStart w:name="z4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ядерном полигоне, выплата единовременной государственной денежной компенсации, выдача удостоверений"</w:t>
      </w:r>
    </w:p>
    <w:bookmarkEnd w:id="31"/>
    <w:bookmarkStart w:name="z7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предоставляется отделами занятости и социальных программ районов и города Тараз Жамбылской области (далее – уполномоченный орган) оказывается в соответствии со стандартом государственной услуги "Об утверждении стандартов государственных услуг в сфере социальной защиты населения", утвержденного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услугодателем и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Государственном центре по выплате пенсий: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выплата компенсации путем перечисления на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 оказания</w:t>
      </w:r>
    </w:p>
    <w:bookmarkEnd w:id="33"/>
    <w:bookmarkStart w:name="z4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услугополучателем услугодателю либо 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 дня регистрации заявления о принятии решения о регистрации или отказе в регистрации гражданам пострадавшим вследствие ядерных испытаний на Семипалатинском испытательном ядерном полигоне – 20 (двадцать)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удостоверения впервые обратившимся услугополучателям – в течение 5 (пять)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дубликата удостоверения - в течение 5 (пять) рабочих дней со дня регистрации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для сдачи пакета документов услугополучателем на месте в день обращения, зависит от количества человек в очереди, услугодателю – 30 минут, в Центре обслуживания населения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услугополучателя - 30 минут, в центре обслуживания населения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Описание порядка взаимодействия структурных подразделений (сотрудников) услугодателя, в процессе оказания государственной услуги приведено в блок схеме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Документом, подтверждающим принятие пакета документов от услугополучателя,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 услугодателя – талон с указанием даты регистрации и получения услугополучателем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центре обслуживания населения – расписка, в которой указывается перечень принятых документов, фамилия, имя и отчество (при наличии) работника центра обслуживания населения, принявшего заявление, дата и время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 в процессе оказания государственной услуги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участвуют следующие структурно-функциональные единицы (далее - структурно-функциональные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накопительного отдела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постановлением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апреля 2014 года № 111</w:t>
            </w:r>
          </w:p>
        </w:tc>
      </w:tr>
    </w:tbl>
    <w:bookmarkStart w:name="z8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36"/>
    <w:bookmarkStart w:name="z47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государственной адресной социальной помощи"</w:t>
      </w:r>
    </w:p>
    <w:bookmarkEnd w:id="37"/>
    <w:bookmarkStart w:name="z8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"Назначение государственной адресной социальной помощи" (далее – государственная услуга) оказывается в соответствии со стандартом государственной услуги "Об утверждении стандартов государственных услуг в сфере социальной защиты населения", утвержденного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 предоставляется отделами занятости и социальных программ районов и города Тараз Жамбылской области (далее – уполномоченный орган), при отсутствии уполномоченного органа по месту жительства, заявитель обращается за получением государственной услуги к акиму поселка, аула (села),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 назначении государственной адресной социальной помощи,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</w:t>
      </w:r>
    </w:p>
    <w:bookmarkEnd w:id="39"/>
    <w:bookmarkStart w:name="z48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оказания государственной услуги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услугополучателем услугодателю, в центр обслуживания населения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акиму сельского округа – не позднее 22 (двадцать два)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для сдачи пакета документов услугополучателем на месте в день обращения, зависит от количества человек в очереди, из расчета не более 15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Описание порядка взаимодействия структурных подразделений (сотрудников) услугодателя, в процессе оказания государственной услуги приведено в блок схеме согласно приложению 1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услугодателю, акиму сельского округа – услугополучателю выдается отрывной талон заявления с указанием даты регистрации и даты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центре обслуживания населения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заявления с указанием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количество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 в процессе оказания государственной услуги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участвуют следующие структурно-функциональные единицы (далее - структурно-функциональные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накопительного отдела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участковая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постановлением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апреля 2014 года № 111</w:t>
            </w:r>
          </w:p>
        </w:tc>
      </w:tr>
    </w:tbl>
    <w:bookmarkStart w:name="z9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42"/>
    <w:bookmarkStart w:name="z50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социальной помощи специалистам социальной</w:t>
      </w:r>
    </w:p>
    <w:bookmarkEnd w:id="43"/>
    <w:bookmarkStart w:name="z50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сферы, проживающим и работающим в сельских населенных</w:t>
      </w:r>
    </w:p>
    <w:bookmarkEnd w:id="44"/>
    <w:bookmarkStart w:name="z50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пунктах, по приобретению топлива"</w:t>
      </w:r>
    </w:p>
    <w:bookmarkEnd w:id="45"/>
    <w:bookmarkStart w:name="z9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предоставляется отделами занятости и социальных программ районов Жамбылской области (далее – уполномоченный орган), При отсутствии уполномоченного органа по месту жительства, заявитель обращается за получением государственной услуги к акиму поселка, аула (села), аульного (сельского) округа (далее – аким сельского округа) оказывается отделами занятости и социальных программ районов и города Тараз Жамбылской области (далее – услугодатель) оказывается в соответствии со стандартом государственной услуги "Об утверждении стандартов государственных услуг в сфере социальной защиты населения", утвержденного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уведомление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 оказания</w:t>
      </w:r>
    </w:p>
    <w:bookmarkEnd w:id="47"/>
    <w:bookmarkStart w:name="z50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услугодателю либо в Центр обслуживания населения – 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акиму сельского округа по месту жительства – не позднее 15 (пятнадцать)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для сдачи пакета документов услугополучателем на месте в день обращения, зависит от количества человек в очереди, у услугодателя или акима сельского округа – 30 минут, в Центре обслуживания населения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услугополучателя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Описание порядка взаимодействия структурных подразделений (сотрудников) услугодателя, в процессе оказания государственной услуги приведено в блок схеме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После сдачи документов,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услугодателю, акиму сельского округа – услугополучателю выдается талон с указанием дня регистрации и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 обслуживания населения – о принятии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номер заявления и заявление с указанием даты;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название и количество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место и день выдачи документов (время);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фамилия, имя и отчество специалиста Центр обслуживания населения принявшего документы для формирования;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Выдается расписка с фамилией, именем и отчеством услугополучателя либо его представителя с номерами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оказания государственной услуги – назначение социальной помощи либо мотивированный отказ в соответствии с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При обращении услугополучателя (либо его представитель по доверенности) к услугодателю, акиму сельского округа либо в Центр обслуживания населения предоставляет перечень документов в соответствии с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 в процессе оказания государственной услуги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В процессе оказания государственной услуги участвуют следующие структурно-функциональные единицы (далее - структурно-функциональные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накопительного отдела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постановлением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апреля 2014 года № 111</w:t>
            </w:r>
          </w:p>
        </w:tc>
      </w:tr>
    </w:tbl>
    <w:bookmarkStart w:name="z10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50"/>
    <w:bookmarkStart w:name="z52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государственного пособия на детей</w:t>
      </w:r>
    </w:p>
    <w:bookmarkEnd w:id="51"/>
    <w:bookmarkStart w:name="z53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 восемнадцати лет"</w:t>
      </w:r>
    </w:p>
    <w:bookmarkEnd w:id="52"/>
    <w:bookmarkStart w:name="z11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"Назначение государственного пособия на детей до восемнадцати лет" предоставляется отделами занятости и социальных программ районов и города Тараз Жамбылской области (далее – уполномоченный орган), осуществляется через акима поселка, аула (села), аульного (сельского) округа (далее – аким сельского округа) оказывается в соответствии со стандартом государственной услуги "Об утверждении стандартов государственных услуг в сфере социальной защиты населения", утвержденного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уведомление о назначении либо мотивированный ответ об отказе в оказании государственной услуг в случаях и по основаниям, предусмотренным пунктом 10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 оказания</w:t>
      </w:r>
    </w:p>
    <w:bookmarkEnd w:id="54"/>
    <w:bookmarkStart w:name="z53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услугодателю либо в Центр обслуживания населения – в течение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акиму сельского округа – не более 22 (двадцать два)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ожидания для сдачи пакета документов услугополучателем на месте в день обращения, зависит от количества человек в очереди, из расчета не более 30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максимально допустимое время обслуживания услугополучателя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Описание порядка взаимодействия структурных подразделений (сотрудников) услугодателя, в процессе оказания государственной услуги приведено в блок схеме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услугодателю либо акиму сельского округа – услугополучателю выдается отрывной талон заявления с указанием даты регистрации и даты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Центр обслуживания населения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заявления с указанием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количество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</w:p>
    <w:bookmarkEnd w:id="56"/>
    <w:bookmarkStart w:name="z55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процессе оказания государственной услуги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участвуют следующие структурно-функциональные единицы (далее - структурно-функциональные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накопительного отдела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участковая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постановлением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апреля 2014 года № 111</w:t>
            </w:r>
          </w:p>
        </w:tc>
      </w:tr>
    </w:tbl>
    <w:bookmarkStart w:name="z55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58"/>
    <w:bookmarkStart w:name="z55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социальной помощи отдельным категориям</w:t>
      </w:r>
    </w:p>
    <w:bookmarkEnd w:id="59"/>
    <w:bookmarkStart w:name="z55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нуждающихся граждан по решению местных</w:t>
      </w:r>
    </w:p>
    <w:bookmarkEnd w:id="60"/>
    <w:bookmarkStart w:name="z56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представительных органов"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"Назначение социальной помощи отдельным категориям нуждающихся граждан по решению местных представительных органов" предоставляется отделами занятости и социальных программ районов и города Тараз Жамбылской области (далее – уполномоченный орган), при отсутствии уполномоченного органа по месту жительства, заявитель обращается за получением государственной услуги к акиму поселка, аула (села), аульного (сельского) округа (далее – аким сельского округа) оказывается в соответствии со стандартом государственной услуги "Об утверждении стандартов государственных услуг в сфере социальной защиты населения", утвержденного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портал "электронного правительства": www.egov.kz (далее – портал) инвалиды и лица, имеющие социально значимые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 оказания</w:t>
      </w:r>
    </w:p>
    <w:bookmarkEnd w:id="62"/>
    <w:bookmarkStart w:name="z5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услугополучателем услугодателю или акиму сельского округа, а также при обращении на портал – 8 (восемь)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- в течение 20 (двадцать)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для сдачи пакета документов услугополучателем на месте в день обращения, зависит от количества человек в очереди – 30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услугополучателя –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Описание порядка взаимодействия структурных подразделений (сотрудников) услугодателя, в процессе оказания государственной услуги приведено в блок схеме согласно приложению 1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После сдачи всех документов,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услугодателю или акиму сельского округа – услугополучателю выдается талон с указанием даты регистрации и даты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услугодателю или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произвольной формы с указанием согласия на сбор и обработку персональных данных, необходимых для назначения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составе семьи по форме согласно приложению 1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акт и/или документ, подтверждающий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Выдается расписка с фамилией, именем и отчеством услугополучателя либо его представителя с номерами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удостоверенного электронно-цифровой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заполненные формы сведений, указанных в электронном заявлении согласно приложению 2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 оказания государственной услуги – уведомление о назначении социальной помощи или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При обращении услугополучателя (либо его представитель по доверенности) к услугодателю, акиму сельского округа либо либо на портал предоставляет перечень документов в соответствии с приложениями 1,2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</w:p>
    <w:bookmarkEnd w:id="64"/>
    <w:bookmarkStart w:name="z58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процессе оказания государственной услуги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В процессе оказания государственной услуги участвуют следующие структурно-функциональные единицы (далее - структурно-функциональные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постановлением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апреля 2014 года № 111</w:t>
            </w:r>
          </w:p>
        </w:tc>
      </w:tr>
    </w:tbl>
    <w:bookmarkStart w:name="z13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66"/>
    <w:bookmarkStart w:name="z58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материального обеспечения детям-инвалидам, обучающимся на дому"</w:t>
      </w:r>
    </w:p>
    <w:bookmarkEnd w:id="67"/>
    <w:bookmarkStart w:name="z13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"Назначение материального обеспечения детям-инвалидам, обучающимся на дому" предоставляется отделами занятости и социальных программ районов и города Тараз Жамбылской области (далее – услогадатель) оказывается в соответствии со стандартом государственной услуги "Об утверждении стандартов государственных услуг в сфере социальной защиты населения", утвержденного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 назначении материального обеспечения детям-инвалидам, обучающимся на дому (далее – материальное обеспечение).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 оказания</w:t>
      </w:r>
    </w:p>
    <w:bookmarkEnd w:id="69"/>
    <w:bookmarkStart w:name="z59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услугополучателем пакета документов услугодателю, в центр обслуживания населения, а также при обращении на портал – 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для сдачи пакета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услугополучателя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Описание порядка взаимодействия структурных подразделений (сотрудников) услугодателя, в процессе оказания государственной услуги приведено в блок схеме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услугодателю – услугополучателю выдается отрывной талон заявления с указанием даты регистрации и даты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Центре обслуживания населения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заявления с указанием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количество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фамилии, имени, отчества услугополучателя, фамилии, имени, отчества представителя услугополучателя,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 оказания государственной услуги – уведомление о назначении материального обеспечения детям-инвалидам, обучающимся на дому (далее – материальное обеспечение).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документов, необходимых для оказания государственной услуги при обращении услугополучателя осуществляется в соответствии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</w:p>
    <w:bookmarkEnd w:id="71"/>
    <w:bookmarkStart w:name="z60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процессе оказания государственной услуги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В процессе оказания государственной услуги участвуют следующие структурно-функциональные единицы (далее - структурно-функциональные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накопительного отдела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постановлением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апреля 2014 года № 111</w:t>
            </w:r>
          </w:p>
        </w:tc>
      </w:tr>
    </w:tbl>
    <w:bookmarkStart w:name="z14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73"/>
    <w:bookmarkStart w:name="z61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справки, подтверждающей принадлежность заявителя</w:t>
      </w:r>
    </w:p>
    <w:bookmarkEnd w:id="74"/>
    <w:bookmarkStart w:name="z61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(семьи) к получателям адресной социальной помощи"</w:t>
      </w:r>
    </w:p>
    <w:bookmarkEnd w:id="75"/>
    <w:bookmarkStart w:name="z14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предоставляется отделами занятости и социальных программ районов и города Тараз Жамбылской области (далее – услугодатель) оказывается в соответствии со стандартом государственной услуги "Об утверждении стандартов государственных услуг в сфере социальной защиты населения", утвержденного постановлением Правительства Республики Казахстан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справка, подтверждающая принадлежность (либо отсутствие принадлежности) услугополучателя к получателям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 оказания</w:t>
      </w:r>
    </w:p>
    <w:bookmarkEnd w:id="77"/>
    <w:bookmarkStart w:name="z62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услугополучателем услугодателю либо акиму сельского округа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Центр обслуживания населения – 3 (три) рабочих дня (день приема документов в Центре обслуживания населения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для сдачи пакета документов услугополучателем на месте в день обращения, зависит от количества человек в очереди, из расчета не более 15 минут на обслуживание одного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услугополучателя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Описание порядка взаимодействия структурных подразделений (сотрудников) услугодателя, в процессе оказания государственной услуги приведено в блок схеме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Услугодателю, акиму сельского округа документ представляется в подлиннике для сверки, после чего подлинник документа возвращается услугополучателю, в центре обслуживания населения – документ представляется в подлиннике и копии для сверки, после чего подлинник документа возвращается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документе, удостоверяющем личность, содержащиеся в государственных информационных системах, услугодатель или Центр обслуживания населения получает из соответствующих государственных информационных систем посредством портала в форме электронного документа, удостоверенного электронно-цифровой подписью (далее – электронно-цифровая подпись)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Услугодатель, Центр обслуживания населения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</w:p>
    <w:bookmarkEnd w:id="79"/>
    <w:bookmarkStart w:name="z62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процессе оказания государственной услуги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участвуют следующие структурно-функциональные единицы (далее - структурно-функциональные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накопительного отдела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постановлением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апреля 2014 года № 111</w:t>
            </w:r>
          </w:p>
        </w:tc>
      </w:tr>
    </w:tbl>
    <w:bookmarkStart w:name="z15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81"/>
    <w:bookmarkStart w:name="z63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"Оформление документов на инвалидов для</w:t>
      </w:r>
    </w:p>
    <w:bookmarkEnd w:id="82"/>
    <w:bookmarkStart w:name="z63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предоставления им протезно-ортопедической помощи"</w:t>
      </w:r>
    </w:p>
    <w:bookmarkEnd w:id="83"/>
    <w:bookmarkStart w:name="z15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"Оформление документов на инвалидов для предоставления им протезно-ортопедической помощи" (далее государственная услуга) оказывается отделами занятости и социальных программ районов и города Тараз Жамбылской области (далее – услугодатель) в соответствии со стандартом государственной услуги "Об утверждении стандартов государственных услуг в сфере социальной защиты населения", утвержденного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марта 2014 года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бесплатной основе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об оформлении документов с указанием сроков предоставления инвалидам протезно-ортопедической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</w:t>
      </w:r>
    </w:p>
    <w:bookmarkEnd w:id="85"/>
    <w:bookmarkStart w:name="z63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</w:t>
      </w:r>
    </w:p>
    <w:bookmarkEnd w:id="86"/>
    <w:bookmarkStart w:name="z63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начала процедуры является обращение услугополучателя к услугодателю с заявлением и соответствующих документов, указанных в пункте 9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При обращении услугополучателя к услугодателю посредством личного посещения услугодателя по месту жительства, либо посредством почтового сообщения государственная услуга оказывается услугодателем в течение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услугодателя, получив пакет документов от услугополучателя, в течение 30 минут выдает талон с указанием даты регистрации и получения услугополучателем государственной услуги, фамилии и инициалов лица, принявшего документы (далее - талон) и передает пакет документов руководителю услугодателя для наложения визы.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1-го рабочего дня определяет ответственного исполнителя и налагает соответствующую визу.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6 рабочих дней рассматривает пакет документов на соответствие предъявляемым требованиям и подготавливает проект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1-го рабочего дня принимает решение и подписывает проект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 течение 30 минут выдает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</w:p>
    <w:bookmarkEnd w:id="88"/>
    <w:bookmarkStart w:name="z64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</w:t>
      </w:r>
    </w:p>
    <w:bookmarkEnd w:id="89"/>
    <w:bookmarkStart w:name="z65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Структурно-функциональные единицы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после осуществления приема пакета документов, их регистрации и выдачи услугополучателю талона, передает пакет документов руководителю услугодателя для наложения визы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пакетом документов и передает с соответствующей визой ответственному исполнителю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пакет документов, передает проект результата оказания государственной услуги руководителю услугодателя для принятия решения (6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соответствующее решение, передает результат оказания государственной услуги сотруднику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выдает результат оказания государственной услуги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прохождения каждого действия (процедуры) с указанием длительности каждой процедуры (действия)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инвалидов для 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 помощи" </w:t>
            </w:r>
          </w:p>
        </w:tc>
      </w:tr>
    </w:tbl>
    <w:bookmarkStart w:name="z66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Блок-схема предоставления государственной услуги при обращении к услугодателю: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62992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апреля 2014 года № 111</w:t>
            </w:r>
          </w:p>
        </w:tc>
      </w:tr>
    </w:tbl>
    <w:bookmarkStart w:name="z17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92"/>
    <w:bookmarkStart w:name="z66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"Оформление документов на инвалидов для обеспечения их сурдо-тифлотехническими и обязательными</w:t>
      </w:r>
    </w:p>
    <w:bookmarkEnd w:id="93"/>
    <w:bookmarkStart w:name="z66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гигиеническими средствами"</w:t>
      </w:r>
    </w:p>
    <w:bookmarkEnd w:id="94"/>
    <w:bookmarkStart w:name="z17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"Оформление документов на инвалидов для обеспечения их сурдо-тифлотехническими и обязательными гигиеническими средствами" (далее государственная услуга) оказывается отделами занятости и социальных программ районов и города Тараз Жамбылской области (далее – услугодатель) в соответствии со стандартом государственной услуги "Об утверждении стандартов государственных услуг в сфере социальной защиты населения", утвержденного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марта 2014 года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бесплатной основе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об оформлении документов с указанием сроков предоставления инвалидам услуги обеспечения их сурдо-тифлотехническими и обязательными гигиеническими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</w:t>
      </w:r>
    </w:p>
    <w:bookmarkEnd w:id="96"/>
    <w:bookmarkStart w:name="z66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</w:t>
      </w:r>
    </w:p>
    <w:bookmarkEnd w:id="97"/>
    <w:bookmarkStart w:name="z66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начала процедуры является обращение услугополучателя к услугодателю с заявлением и соответствующих документов, указанных в пункте 9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При обращении услугополучателя к услугодателю посредством личного посещения услугодателя по месту жительства, либо посредством почтового сообщения государственная услуга оказывается услугодателем в течение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услугодателя, получив пакет документов от услугополучателя, в течение 30 минут выдает талон с указанием даты регистрации и получения услугополучателем государственной услуги, фамилии и инициалов лица, принявшего документы (далее - талон) и передает пакет документов руководителю услугодателя для наложения визы.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1-го рабочего дня определяет ответственного исполнителя и налагает соответствующую визу.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6 рабочих дней рассматривает пакет документов на соответствие предъявляемым требованиям и подготавливает проект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1-го рабочего дня принимает решение и подписывает проект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 течение 30 минут выдает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</w:p>
    <w:bookmarkEnd w:id="99"/>
    <w:bookmarkStart w:name="z67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</w:t>
      </w:r>
    </w:p>
    <w:bookmarkEnd w:id="100"/>
    <w:bookmarkStart w:name="z67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Структурно-функциональные единицы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после осуществления приема пакета документов, их регистрации и выдачи услугополучателю талона, передает пакет документов руководителю услугодателя для наложения визы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пакетом документов и передает с соответствующей визой ответственному исполнителю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пакет документов, передает проект результата оказания государственной услуги руководителю услугодателя для принятия решения (6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соответствующее решение, передает результат оказания государственной услуги сотруднику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выдает результат оказания государственной услуги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прохождения каждого действия (процедуры) с указанием длительности каждой процедуры (действия)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 для обеспечения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сурдо-тифлотехническими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 средствами"</w:t>
            </w:r>
          </w:p>
        </w:tc>
      </w:tr>
    </w:tbl>
    <w:bookmarkStart w:name="z68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Блок-схема предоставления государственной услуги при обращении к услугодателю: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62992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апреля 2014 года № 111</w:t>
            </w:r>
          </w:p>
        </w:tc>
      </w:tr>
    </w:tbl>
    <w:bookmarkStart w:name="z69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03"/>
    <w:bookmarkStart w:name="z69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"Оформление документов на инвалидов для предоставления им услуги индивидуального помощника для первой группы,</w:t>
      </w:r>
    </w:p>
    <w:bookmarkEnd w:id="104"/>
    <w:bookmarkStart w:name="z69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имеющих затруднение в передвижении и специалиста</w:t>
      </w:r>
    </w:p>
    <w:bookmarkEnd w:id="105"/>
    <w:bookmarkStart w:name="z69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жестового языка для инвалидов по слуху"</w:t>
      </w:r>
    </w:p>
    <w:bookmarkEnd w:id="106"/>
    <w:bookmarkStart w:name="z18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"Оформление документов на инвалидов для предоставления им услуги индивидуального помощника для первой группы, имеющих затруднение в передвижении и специалиста жестового языка для инвалидов по слуху" (далее государственная услуга) оказывается отделами занятости и социальных программ районов и города Тараз Жамбылской области (далее – услугодатель) в соответствии со стандартом государственной услуги "Об утверждении стандартов государственных услуг в сфере социальной защиты населения", утвержденного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марта 2014 года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бесплатной основе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об оформлении документов с указанием сроков предоставления инвалидам услуги индивидуального помощника для первой группы, имеющих затруднение в передвижении и специалиста жестового языка для инвалидов по слуху.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</w:t>
      </w:r>
    </w:p>
    <w:bookmarkEnd w:id="108"/>
    <w:bookmarkStart w:name="z69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начала процедуры является обращение услугополучателя к услугодателю с заявлением и соответствующих документов, указанных в пункте 9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При обращении услугополучателя к услугодателю посредством личного посещения услугодателя по месту жительства, либо посредством почтового сообщения государственная услуга оказывается услугодателем в течение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услугодателя, получив пакет документов от услугополучателя, в течение 30 минут выдает талон с указанием даты регистрации и получения услугополучателем государственной услуги, фамилии и инициалов лица, принявшего документы (далее - талон) и передает пакет документов руководителю услугодателя для наложения визы.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1-го рабочего дня определяет ответственного исполнителя и налагает соответствующую визу.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6 рабочих дней рассматривает пакет документов на соответствие предъявляемым требованиям и подготавливает проект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1-го рабочего дня принимает решение и подписывает проект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 течение 30 минут выдает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</w:p>
    <w:bookmarkEnd w:id="110"/>
    <w:bookmarkStart w:name="z70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</w:t>
      </w:r>
    </w:p>
    <w:bookmarkEnd w:id="111"/>
    <w:bookmarkStart w:name="z70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Структурно-функциональные единицы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после осуществления приема пакета документов, их регистрации и выдачи услугополучателю талона, передает пакет документов руководителю услугодателя для наложения визы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пакетом документов и передает с соответствующей визой ответственному исполнителю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пакет документов, передает проект результата оказания государственной услуги руководителю услугодателя для принятия решения (6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соответствующее решение, передает результат оказания государственной услуги сотруднику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выдает результат оказания государственной услуги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прохождения каждого действия (процедуры) с указанием длительности каждой процедуры (действия)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предоставления им услуги 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 первой группы,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затруднение в передвижении, и специалиста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жестового языка для инвалидов по слуху" </w:t>
            </w:r>
          </w:p>
        </w:tc>
      </w:tr>
    </w:tbl>
    <w:bookmarkStart w:name="z7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Блок-схема предоставления государственной услуги при обращении к услугодателю: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62992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апреля 2014 года № 111</w:t>
            </w:r>
          </w:p>
        </w:tc>
      </w:tr>
    </w:tbl>
    <w:bookmarkStart w:name="z20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14"/>
    <w:bookmarkStart w:name="z7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"Оформление документов на инвалидов для</w:t>
      </w:r>
    </w:p>
    <w:bookmarkEnd w:id="115"/>
    <w:bookmarkStart w:name="z7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предоставления им кресло-коляски"</w:t>
      </w:r>
    </w:p>
    <w:bookmarkEnd w:id="116"/>
    <w:bookmarkStart w:name="z20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Государственная услуга "Оформление документов на инвалидов для предоставления им кресло-коляски" (далее государственная услуга) оказывается отделами занятости и социальных программ районов и города Тараз Жамбылской области (далее – услугодатель) в соответствии со стандартом государственной услуги "Об утверждении стандартов государственных услуг в сфере социальной защиты населения", утвержденного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марта 2014 года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бесплатной основе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об оформлении документов с указанием сроков предоставления инвалидам кресло-колясок.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</w:t>
      </w:r>
    </w:p>
    <w:bookmarkEnd w:id="118"/>
    <w:bookmarkStart w:name="z7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начала процедуры является обращение услугополучателя к услугодателю с заявлением и соответствующих документов, указанных в пункте 9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При обращении услугополучателя к услугодателю посредством личного посещения услугодателя по месту жительства, либо посредством почтового сообщения государственная услуга оказывается услугодателем в течение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услугодателя, получив пакет документов от услугополучателя, в течение 30 минут выдает талон с указанием даты регистрации и получения услугополучателем государственной услуги, фамилии и инициалов лица, принявшего документы (далее - талон) и передает пакет документов руководителю услугодателя для наложения визы.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1-го рабочего дня определяет ответственного исполнителя и налагает соответствующую визу.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6 рабочих дней рассматривает пакет документов на соответствие предъявляемым требованиям и подготавливает проект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1-го рабочего дня принимает решение и подписывает проект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 течение 30 минут выдает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</w:p>
    <w:bookmarkEnd w:id="120"/>
    <w:bookmarkStart w:name="z73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</w:t>
      </w:r>
    </w:p>
    <w:bookmarkEnd w:id="121"/>
    <w:bookmarkStart w:name="z73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Структурно-функциональные единицы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после осуществления приема пакета документов, их регистрации и выдачи услугополучателю талона, передает пакет документов руководителю услугодателя для наложения визы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пакетом документов и передает с соответствующей визой ответственному исполнителю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пакет документов, передает проект результата оказания государственной услуги руководителю услугодателя для принятия решения (6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соответствующее решение, передает результат оказания государственной услуги сотруднику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выдает результат оказания государственной услуги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прохождения каждого действия (процедуры) с указанием длительности каждой процедуры (действия)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кресла-коляски"</w:t>
            </w:r>
          </w:p>
        </w:tc>
      </w:tr>
    </w:tbl>
    <w:bookmarkStart w:name="z74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Схема предоставления государственной услуги при обращении к услугодателю: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62992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апреля 2014 года № 111</w:t>
            </w:r>
          </w:p>
        </w:tc>
      </w:tr>
    </w:tbl>
    <w:bookmarkStart w:name="z21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24"/>
    <w:bookmarkStart w:name="z74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"Оформление документов на инвалидов для обеспечения их санаторно-курортным лечением"</w:t>
      </w:r>
    </w:p>
    <w:bookmarkEnd w:id="125"/>
    <w:bookmarkStart w:name="z21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Государственная услуга "Оформление документов на инвалидов для обеспечения их санаторно-курортным лечением" (далее государственная услуга) оказывается отделами занятости и социальных программ районов и города Тараз Жамбылской области (далее – услугодатель) в соответствии со стандартом государственной услуги "Об утверждении стандартов государственных услуг в сфере социальной защиты населения", утвержденного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марта 2014 года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бесплатной основе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об оформлении документов с указанием сроков предоставления инвалидам услуги по обеспечению их санаторно-курортным лечением.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</w:t>
      </w:r>
    </w:p>
    <w:bookmarkEnd w:id="127"/>
    <w:bookmarkStart w:name="z75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начала процедуры является обращение услугополучателя к услугодателю с заявлением и соответствующих документов, указанных в пункте 9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При обращении услугополучателя к услугодателю посредством личного посещения услугодателя по месту жительства, либо посредством почтового сообщения государственная услуга оказывается услугодателем в течение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услугодателя, получив пакет документов от услугополучателя, в течение 30 минут выдает талон с указанием даты регистрации и получения услугополучателем государственной услуги, фамилии и инициалов лица, принявшего документы (далее - талон) и передает пакет документов руководителю услугодателя для наложения визы.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1-го рабочего дня определяет ответственного исполнителя и налагает соответствующую визу.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6 рабочих дней рассматривает пакет документов на соответствие предъявляемым требованиям и подготавливает проект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1-го рабочего дня принимает решение и подписывает проект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 течение 30 минут выдает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</w:t>
      </w:r>
    </w:p>
    <w:bookmarkEnd w:id="129"/>
    <w:bookmarkStart w:name="z76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Структурно-функциональные единицы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после осуществления приема пакета документов, их регистрации и выдачи услугополучателю талона, передает пакет документов руководителю услугодателя для наложения визы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пакетом документов и передает с соответствующей визой ответственному исполнителю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пакет документов, передает проект результата оказания государственной услуги руководителю услугодателя для принятия решения (6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соответствующее решение, передает результат оказания государственной услуги сотруднику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выдает результат оказания государственной услуги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прохождения каждого действия (процедуры) с указанием длительности каждой процедуры (действия)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инвалидов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их санаторно-курортными лечением</w:t>
            </w:r>
          </w:p>
        </w:tc>
      </w:tr>
    </w:tbl>
    <w:bookmarkStart w:name="z77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Блог-схема предоставления государственной услуги при обращении к услугодателю: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62992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апреля 2014 года № 111</w:t>
            </w:r>
          </w:p>
        </w:tc>
      </w:tr>
    </w:tbl>
    <w:bookmarkStart w:name="z23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32"/>
    <w:bookmarkStart w:name="z77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"Оформление документов на оказание специальных социальных</w:t>
      </w:r>
    </w:p>
    <w:bookmarkEnd w:id="133"/>
    <w:bookmarkStart w:name="z77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 в медико-социальных учреждениях (организациях)"</w:t>
      </w:r>
    </w:p>
    <w:bookmarkEnd w:id="134"/>
    <w:bookmarkStart w:name="z23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Государственная услуга "Оформление документов на оказание специальных социальных услуг в медико-социальных учреждениях (организациях)" (далее государственная услуга) оказывается отделами занятости и социальных программ районов и города Тараз Жамбылской области (далее – услугодатель) в соответствии со стандартом государственной услуги "Об утверждении стандартов государственных услуг в сфере социальной защиты населения", утвержденного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марта 2014 года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бесплатной основе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об оформлении документов с указанием сроков предоставления инвалидам оказания специальных социальных услуг в медико-социальных учреждениях (организациях).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</w:t>
      </w:r>
    </w:p>
    <w:bookmarkEnd w:id="136"/>
    <w:bookmarkStart w:name="z77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начала процедуры является обращение услугополучателя к услугодателю с заявлением и соответствующих документов, указанных в пункте 9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При обращении услугополучателя к услугодателю посредством личного посещения услугодателя по месту жительства, либо посредством почтового сообщения государственная услуга оказывается услугодателем в течение 17 (семнадцать)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услугодателя, получив пакет документов от услугополучателя, в течение 30 минут выдает талон с указанием даты регистрации и получения услугополучателем государственной услуги, фамилии и инициалов лица, принявшего документы (далее - талон) и передает пакет документов руководителю услугодателя для наложения визы.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1-го рабочего дня определяет ответственного исполнителя и налагает соответствующую визу.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13 рабочих дней рассматривает пакет документов на соответствие предъявляемым требованиям и подготавливает проект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1-го рабочего дня принимает решение и подписывает проект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 течение 30 минут выдает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</w:t>
      </w:r>
    </w:p>
    <w:bookmarkEnd w:id="138"/>
    <w:bookmarkStart w:name="z79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Структурно-функциональные единицы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после осуществления приема пакета документов, их регистрации и выдачи услугополучателю талона, передает пакет документов руководителю услугодателя для наложения визы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пакетом документов и передает с соответствующей визой ответственному исполнителю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пакет документов, передает проект результата оказания государственной услуги руководителю услугодателя для принятия решения (13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соответствующее решение, передает результат оказания государственной услуги сотруднику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выдает результат оказания государственной услуги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прохождения каждого действия (процедуры) с указанием длительности каждой процедуры (действия)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на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социальных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(организациях)"</w:t>
            </w:r>
          </w:p>
        </w:tc>
      </w:tr>
    </w:tbl>
    <w:bookmarkStart w:name="z80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Схема предоставления государственной услуги при обращении к услугодателю: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62992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апреля 2014 года № 111</w:t>
            </w:r>
          </w:p>
        </w:tc>
      </w:tr>
    </w:tbl>
    <w:bookmarkStart w:name="z24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41"/>
    <w:bookmarkStart w:name="z80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"Оформление документов на оказание специальных социальных</w:t>
      </w:r>
    </w:p>
    <w:bookmarkEnd w:id="142"/>
    <w:bookmarkStart w:name="z80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 в условиях ухода на дому"</w:t>
      </w:r>
    </w:p>
    <w:bookmarkEnd w:id="143"/>
    <w:bookmarkStart w:name="z25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Государственная услуга "Оформление документов на оказание специальных социальных услуг в условиях ухода на дому" (далее государственная услуга) оказывается отделами занятости и социальных программ районов и города Тараз Жамбылской области (далее – услугодатель) в соответствии со стандартом государственной услуги "Об утверждении стандартов государственных услуг в сфере социальной защиты населения", утвержденного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марта 2014 года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бесплатной основе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об оформлении документов с указанием сроков предоставления инвалидам услуги оказания специальных социальных услуг в условиях ухода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</w:t>
      </w:r>
    </w:p>
    <w:bookmarkEnd w:id="145"/>
    <w:bookmarkStart w:name="z80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начала процедуры является обращение услугополучателя к услугодателю с заявлением и соответствующих документов, указанных в пункте 9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При обращении услугополучателя к услугодателю посредством личного посещения услугодателя по месту жительства, либо посредством почтового сообщения государственная услуга оказывается услугодателем в течение 14 (четырнадцать)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услугодателя, получив пакет документов от услугополучателя, в течение 30 минут выдает талон с указанием даты регистрации и получения услугополучателем государственной услуги, фамилии и инициалов лица, принявшего документы (далее - талон) и передает пакет документов руководителю услугодателя для наложения визы.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1-го рабочего дня определяет ответственного исполнителя и налагает соответствующую визу.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10 рабочих дней рассматривает пакет документов на соответствие предъявляемым требованиям и подготавливает проект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1-го рабочего дня принимает решение и подписывает проект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 течение 30 минут выдает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</w:p>
    <w:bookmarkEnd w:id="147"/>
    <w:bookmarkStart w:name="z81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</w:t>
      </w:r>
    </w:p>
    <w:bookmarkEnd w:id="148"/>
    <w:bookmarkStart w:name="z81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Структурно-функциональные единицы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после осуществления приема пакета документов, их регистрации и выдачи услугополучателю талона, передает пакет документов руководителю услугодателя для наложения визы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пакетом документов и передает с соответствующей визой ответственному исполнителю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пакет документов, передает проект результата оказания государственной услуги руководителю услугодателя для принятия решения (10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соответствующее решение, передает результат оказания государственной услуги сотруднику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выдает результат оказания государственной услуги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прохождения каждого действия (процедуры) с указанием длительности каждой процедуры (действия)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Оформление 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условиях ухода на дому" </w:t>
            </w:r>
          </w:p>
        </w:tc>
      </w:tr>
    </w:tbl>
    <w:bookmarkStart w:name="z82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Блок-схема предоставления государственной услуги при обращении к услугодателю: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62992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апреля 2014 года № 111</w:t>
            </w:r>
          </w:p>
        </w:tc>
      </w:tr>
    </w:tbl>
    <w:bookmarkStart w:name="z27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51"/>
    <w:bookmarkStart w:name="z83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"Присвоение статуса оралмана"</w:t>
      </w:r>
    </w:p>
    <w:bookmarkEnd w:id="152"/>
    <w:bookmarkStart w:name="z27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"Присвоение статуса оралмана" (далее – государственная услуга) оказывается коммунальным государственным учреждением "Управление координации занятости и социальных программ акимата Жамбылской области" (далее – услугодатель) в соответствии со стандартом государственной услуги "Присвоение статуса оралмана" (далее – Стандарт), утвержденного постановлением Правительства Республики Казахстан от 11 марта 2014 года №217 "Об утверждении стандартов государственных услуг в сфере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услугополучателю (лям) удостоверения (ий)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</w:t>
      </w:r>
    </w:p>
    <w:bookmarkEnd w:id="154"/>
    <w:bookmarkStart w:name="z83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заявление по форме согласно приложению к Стандарту, с соответствующими документами указанных в пункте 9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 прием пакета документов и выдачу уведомления о регистрации заявления либо уведомления об отказе в приеме заявления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пакет документов руководству услугодателя для наложения резолюции (не более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определяет ответственного исполнителя, налагает соответствующую резолюцию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ознакамливается с пакетом документов, рассматривает на соответствие предъявляемым требованиям и оформляет проект результата оказания государственной услуги (не более 2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принимает решение и подписывает проект результата оказания государственной услуги (не более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регистрирует результат оказания государственной услуги и выдает результат оказания государственной услуги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выдача уведомления о регистрации заявления либо уведомления об отказе в приеме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резолюция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выданный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взаимодействия структурных подразделений (работников) услугодателя в процессе оказания</w:t>
      </w:r>
    </w:p>
    <w:bookmarkEnd w:id="156"/>
    <w:bookmarkStart w:name="z84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Последовательность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после осуществления приема пакета документов, их регистрации и выдачи услугополучателю уведомления (30 минут) передает руководству услугодателя для наложения резолюции (не более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пакетом документов и передает с соответствующей резолюцией ответственному исполнителю услугодателя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пакет документов, оформляет и передает проект результата оказания государственной услуги руководству услугодателя для принятия решения (не более 2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принимает соответствующее решение, передает результат оказания государственной услуги сотруднику услугодателя (не более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услугодателя регистрирует результат оказания государственной услуги и выдает результат оказания государственной услуги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каждой процедуры (действия), последовательность процедур (действий) между структурными подразделениями (работниками) указаны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85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действий при взаимодействии структурных подразделении (работников) услугодателей при оказании государственной услуги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