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eaa6" w14:textId="c47e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95. Зарегистрировано Департаментом юстиции Жамбылской области 5 мая 2014 года № 2214. Утратило силу постановлением акимата Жамбылской области от 25 июня 2015 года № 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 регламенты: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области Манжуова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№ 270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справок по опеке и попечительству"</w:t>
      </w:r>
    </w:p>
    <w:bookmarkEnd w:id="0"/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1- в редакции постановления акимата Жамбылской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справок по опеке и попечительству" (далее – государственная услуга) оказывается отделами образования районов и города Тараз Жамбылской области (далее – услугодатель) в соответствии со стандартом государственной услуги "Выдача справок по опеке и попечительству", утвержденного постановлением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справка об опеке и попечительстве над ребенком-сиротой (детьми-сиротами) и ребенком (детьми), оставшимся без попечения родителей,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заявление установленной формы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запрос в форме электронного документа, удостоверенного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заявления работником канцелярии руководителю услугодателя для принятия решения – в момент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заявления с резолюцией для исполнения – не более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подготовка ответственным работником результата государственной услуги и направление его руководителю услугодателя для подписания – не более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и направление результата государственной услуги руководителем услугодателя работнику канцелярии для направления услугополучателю – не более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государственной услуги услугополучателю - сразу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подписанный результат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(сопровождается блок-схемой в соответствии с приложением 1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заявления работником канцелярии руководителю услугодателя для принятия решения – в момент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заявления с резолюцией для исполнения – не более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подготовка ответственным работником результата государственной услуги и направление его руководителю услугодателя для подписания – не более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и направление результата государственной услуги руководителем услугодателя работнику канцелярии для направления услугополучателю – не более 1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государственной услуги работником канцелярии услугополучателю- сразу после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в центр и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оказания государственной услуги услугополучатель обращается в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в центре –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центр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отправки запроса услугополучателя из центра к услугодателю – сразу после принятия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 при обращении услугополучателя (либо его представителя по доверенности) указан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пункту 9 стандарта, работник центра отказывает в приеме заявления и выдает расписку об отказе в приеме документов по форме, согласно приложению 3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действия работника центра при регистрации и обработке запроса услугополучателя в интегрированной информационной системе центра с приложением диаграммы №1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работником центра в автоматизированном рабочем месте информационной системы центра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работником центра государственной услуги, указанной в настоящем регламенте, вывод на экран формы запроса для оказания государственной услуги и ввод работником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"электронного правительства" в государственной базе данных "Физические лица" о данных услугополучателя, а также в единой нотариальной информационной системе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данных, в связи с отсутствием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работником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электронного документа (запроса услугополучателя), удостоверенного (подписанного) электронной цифровой подписью работника центра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услугодателя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через работника центра результата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 – не более 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государственных услуг через портал с приложением диаграммы №2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авторизации,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государственной услуге, в связи с не подтверждением подлинности электронной цифровой подписи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6 -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(обработка) услугодателем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8 -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9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"Выдача справок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 попечительству"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портал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"Выдача справок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попечительству"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bookmarkStart w:name="z1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по опеке и попечительству"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вариант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№ 270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2- в редакции постановления акимата Жамбылской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отделами образования районов и города Тараз Жамбылской области (далее – услугодатель) в соответствии со стандартом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постановлением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справка об установлении опеки или попечительства над ребенком-сиротой (детьми-сиротами) и ребенком (детьми), оставшимся без попечения родителей по форме согласно приложению 1 к стандарту, либо мотивированный отказ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 заявление установленной формы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запрос в форме электронного документа, удостоверенного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заявления работником канцелярии руководителю услугодателя для определения ответственного работника –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заявления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подготовка ответственным работником акта жилищно-бытовых условий лица, претендующего на воспитание ребенка, результата государственной услуги и направление его руководителю услугодателя для подписания – не более 28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руководителем услугодателя и направление результата государственной услуги работнику канцелярии для выдачи услугополучателю–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выдача услугополучателю результата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подписанный результат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сроков каждой процедуры (действия) (сопровождается блок-схемой в соответствии с приложением 1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канцелярии принимает заявление и документы, указанные в пункте 9 стандарта, регистрирует и направляет руководителю услугодателя для определения ответственного работника – в день поступления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канцелярии услугодателя сверяет копии документов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канцелярии услугополучателю выдает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работника услугодателя,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услугополучателя и его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направляет ответственному работнику заявления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рассматривает, подготавливает акт жилищно-бытовых условий лица, претендующего на воспитание ребенка, результат государственной услуги и направляет его руководителю услугодателя для подписания – не более 28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результат государственной услуги работнику канцелярии для выдачи услугополучателю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канцелярии выдает услугополучателю результат государственной услуги – не более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подписи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6 - регистрация электронного документа в автоматизированном рабочем месте регионального шлюза электронного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-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"Установление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опеки или попечительства над ребенком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-сиротой (детьми-сиротами) и ребенком (детьми),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оставшимся без попечения родителей"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"Описание последовательности процедур (действий) между структурными подразделениями (работниками)"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оставшимся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Start w:name="z18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7"/>
    <w:bookmarkStart w:name="z190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вариант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№ 270</w:t>
            </w:r>
          </w:p>
        </w:tc>
      </w:tr>
    </w:tbl>
    <w:bookmarkStart w:name="z19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3- в редакции постановления акимата Жамбылской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отделами образования районов и города Тараз Жамбылской области (далее – услугодатель) в соответствии со стандартом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утвержденного постановлением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согласно приложениям 1, 2, 3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заявление установленной формы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запрос в форме электронного документа, удостоверенного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заявления работником канцелярии руководителю услугодателя для принятия решения –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заявления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подготовка ответственным работником результата государственной услуги и направление его руководителю услугодателя для подписания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и направление результата государственной услуги работнику канцелярии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государственной услуги услугополучателю-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подписанный результат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работник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(сопровождается блок-схемой в соответствии с приложением 1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заявления работником канцелярии руководителю услугодателя для принятия решения –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заявления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подготовка ответственным работником результата государственной услуги и направление его руководителю услугодателя для подписания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и направление результата государственной услуги работнику канцелярии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государственной услуги работником канцелярии услугополучателю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в центр и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оказания государственной услуги услугополучатель обращается в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в центре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в центре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услугополучателя и его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отправки запроса услугополучателя из центра к услугодателю – сразу после принятия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 при обращении услугополучателя (либо его представителя по доверенности) указан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пункту 9 стандарта, работник центра отказывает в приеме заявления и выдает расписку об отказе в приеме документов по форме, согласно приложению 7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действия работника центра при регистрации и обработке запроса услугополучателя в интегрированной информационной системе центра с приложением диаграммы №1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работником центра в автоматизированном рабочем месте информационной системы центра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работником центра государственной услуги, указанной в настоящем регламенте, вывод на экран формы запроса для оказания государственной услуги и ввод работником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"электронного правительства" в государственной базе данных "Физические лица" о данных услугополучателя, а также в единой нотариальной информационной системе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данных, в связи с отсутствием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работником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подписью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электронного документа (запроса услугополучателя), удостоверенного (подписанного) электронной цифровой подписью работника центра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услугодателя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через работника центра результата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 – не более 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государственных услуг через портал с приложением диаграммы №2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авторизации,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государственной услуге,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6 -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(обработка) услугодателем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8 -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"Выдача справок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пенсионный фонд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добровольный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пенсионный фонд, банки,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органы внутренних дел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распоряжения имуществом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несовершеннолетних детей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несовершеннолетним детям"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"Описание последовательности процедур (действий) между структурными подразделениями (работниками)"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фонд, 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центр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и (или)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фонд, банки,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вариант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Утвержден постановленем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марта 2014 года № 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сентября 2014 года № 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4- в редакции постановления акимата Жамбылской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государственная услуга) оказывается отделами образования районов и города Тараз Жамбылской области (далее – услугодатель) в соответствии со стандартом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утвержденного постановлением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приложению 1 к стандарту, либо мотивированный ответ об отказе в оказании государственной услуги в случаях и по основаниям, предусмотренным пунктом 10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государственной услуги предоставляется в электронной форме.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 заявление установленной формы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запрос в форме электронного документа, удостоверенного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заявления работником канцелярии руководителю услугодателя для принятия решения –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заявления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подготовка ответственным работником результата государственной услуги и направление его руководителю услугодателя для подписания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и направление результата государственной услуги работнику канцелярии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государственной услуги услугополучателю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подписанный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(сопровождается блок-схемой в соответствии с приложением 1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направление заявления работником канцелярии руководителю услугодателя для принятия решения –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заявления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рассмотрение, подготовка ответственным работником результата государственной услуги и направление его руководителю услугодателя для подписания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и направление результата государственной услуги работнику канцелярии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результата государственной услуги работником канцелярии услугополучателю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порядка обращения в центр и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оказания государственной услуги услугополучатель обращается в центр;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в центре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в центре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услугополучателя и его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отправки запроса услугополучателя из центра к услугодателю – сразу после принятия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 при обращении услугополучателя (либо его представителя по доверенности) указан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согласно пункту 9 стандарта, работник центра отказывает в приеме заявления и выдает расписку об отказе в приеме документов по форме, согласно приложению 4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отказа в оказании государственной услуги является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действия работника центра при регистрации и обработке запроса услугополучателя в интегрированной информационной системе центра с приложением диаграммы №1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работником центра в автоматизированном рабочем месте информационной системы центра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работником центра государственной услуги, указанной в настоящем регламенте, вывод на экран формы запроса для оказания государственной услуги и ввод работником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"электронного правительства" в государственной базе данных "Физические лица" о данных услугополучателя, а также в единой нотариальной информационной системе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данных, в связи с отсутствием данных услугополучателя в государственной базе данных "Физические лица",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5 – заполнение работником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6 – направление электронного документа (запроса услугополучателя), удостоверенного (подписанного) электронной цифровой подписью работника центра через шлюз "электронного правительства" в автоматизированное рабочее место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(обработка) услугодателя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8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через работника центра результата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 – не более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государственных услуг через портал с приложением диаграммы №2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авторизации,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государственной услуге, в связи с не подтверждением подлинности электронной цифровой подписи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6 - регистрация электронного документа в автоматизированном рабочем месте регионального шлюза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(обработка) услугодателем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процесс 8 -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осуществляющих функции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опеке или попечительству,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оформления сделок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имуществом, принадлежащим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несовершеннолетним детям"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"Описание последовательности процедур (действий) между структурными подразделениями (работниками)"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центр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осуществляющих функции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несовершеннолетним детям"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Start w:name="z39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вариант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№ 270</w:t>
            </w:r>
          </w:p>
        </w:tc>
      </w:tr>
    </w:tbl>
    <w:bookmarkStart w:name="z40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5- в редакции постановления акимата Жамбылской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поселка, села, сельского округа (далее – услугодатель) в соответствии со стандартом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постановлением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справка об обеспечении бесплатным подвозом к общеобразовательной организации образования и обратно домой по форме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заявление установленной формы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канцелярии услугодателя осуществляет работу по приему и регистрации документов (в день поступления заявления);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и направляет документы ответственному исполнителю (не более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рассматривает поступившие документы, готовит проект справки либо мотивированного ответа об отказе (не более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подписывает справку или мотивированный ответ об отказе (не более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проект справки,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подписанная справка,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сроков каждой процедуры (действия) (сопровождается блок-схемой в соответствии с приложением 1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канцелярии принимает заявление и пакет документов, указанных в пункте 9 стандарта, регистрирует и направляет руководителю услугодателя для определения ответственного работника – в день поступления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услугодателя сверяет копии документов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Услугополучателю выдается расписка о приеме документов по форме согласно приложению 4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направляет ответственному работнику заявление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рассматривает, подготавливает результат государственной услуги и направляет его руководителю услугодателя для подписания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подписывает и направляет результат государственной услуги работнику канцелярии для выдачи услугополучателю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 выдает услугополучателю результат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"Описание последовательности процедур (действий) между структурными подразделениями (работниками)"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вариант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марта 2014 года № 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6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25 сентября 2014 года № 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"Предоставление бесплатного питания отдельным категориям обучающихся и воспитанников в 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6- в редакции постановления акимата Жамбылской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бесплатного питания отдельным категориям обучающихся и воспитанников в общеобразовательных школах" (далее – государственная услуга) оказывается местными исполнительными органами районов и города Тараз Жамбылской области (далее - услугодатель) в соответствии со стандартом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утвержденного постановлением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справка о предоставлении бесплатного питания в общеобразовательной школе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 заявление установленной формы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запрос в форме электронного документа, удостоверенного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канцелярии услугодателя осуществляет прием документов, их регистрацию (в день поступления документов);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и направляет документы ответственному работнику (не более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рассматривает поступившие документы, готовит справку или мотивированный ответ об отказе (не более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подписывает справку или мотивированный ответ об отказе (не более 1 рабочего дня)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выдача работником канцелярии услугодателя услугополучателю справки, либо мотивированного ответа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проект справки,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подписанная справка, либо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сроков каждой процедуры (действия) (сопровождается блок-схемой в соответствии с приложением 1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работником канцелярии от услугополучателя пакета документов, указанных в пункте 9 стандарта, регистрация и направление руководителю услугодателя -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Услугополучателю выдается расписка о приеме документов по форме согласно приложению 3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пакет документов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и подготовка результата государственной услуги ответственным работником, направление его руководителю услугодателя для подписания – не более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результата государственной услуги и направление работнику канцелярии для выдачи услугополучателю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выдача работником канцелярии услугополучателю результат государственной услуги, либо мотивированный ответ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использования информационных систем в процессе оказания государственной услуги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при оказании государственной услуги через портал и последовательности процедур (действий) услугодателя и услугополучателя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форме, в соответствии с приложением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1 - ввод услугополучателем индивидуального 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стандарте, а также выбор услугополучателем регистрационного свидетельства электронной цифровой подписи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 и индивидуальным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4 -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автоматизированное рабочее место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процесс 6 регистрация электронного документа в автоматизированном рабочем месте регионального шлюза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услугодателем соответствия приложенных услугополучателем документов, документам, указанным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8 -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bookmarkStart w:name="z50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"Описание последовательности процедур (действий) между структурными подразделениями (работниками)"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Start w:name="z51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"Предоставление бесплатного питания отдельным категориям обучающихся и воспитанников в общеобразовательных школах"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вариант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2014 года № 270</w:t>
            </w:r>
          </w:p>
        </w:tc>
      </w:tr>
    </w:tbl>
    <w:bookmarkStart w:name="z52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7- в редакции постановления акимата Жамбылской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городскими и районными отделами образования районов и города Тараз Жамбылской области (далее – услугодатель) в соответствии со стандартом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постановлением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приложению 1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 –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заявление установленной формы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работник канцелярии услугодателя осуществляет работу по приему и регистрации документов (в день поступления заявления);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и направляет документы ответственному работнику (не более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 рассматривает поступившие документы, готовит проект справки услугополучателю или мотивированный ответ об отказе (не более 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подписывает справку или мотивированный ответ об отказе (не более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проект справки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подписанная справка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работник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сроков каждой процедуры (действия) (сопровождается блок-схемой в соответствии с приложением 1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принятие работником канцелярии от услугополучателя пакета документов, указанных в пункте 9 стандарта, регистрация и направление руководителю услугодателя -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канцелярии услугодателя сверяет копии документов с оригиналами документов услугополучателя и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канцелярии услугополучателю выдает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работника услугодателя,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фамилии, имени, а также при наличии отчество услугополучателя и его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направление руководителем услугодателя ответственному работнику пакета документов с резолюцией для исполнения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документов и подготовка результата государственной услуги ответственным работником, направление его руководителю услугодателя для подписания – не более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подписание результата государственной услуги и направление работнику канцелярии для выдачи услугополучателю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выдача работником канцелярии услугополучателю результат государственной услуги, либо мотивированный ответ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 - www.egov.kz, интернет–ресурсах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"Описание последовательности процедур (действий) между структурными подразделениями (работниками)"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5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вариант выбора;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переход к следующей процедуре (действию);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СФЕ- структурно-функциональная единица: взаимодействие структурных подразделений (работников)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header.xml" Type="http://schemas.openxmlformats.org/officeDocument/2006/relationships/header" Id="rId5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