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021" w14:textId="cb99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71. Зарегистрировано Департаментом юстиции Жамбылской области 4 мая 2014 года № 2204.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акимата Жамбылской области от 27.08.2015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возлагается на заместителя акима области М. Жолдасбаева.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марта 2014 года № 71</w:t>
            </w:r>
          </w:p>
        </w:tc>
      </w:tr>
    </w:tbl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71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